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5CC5D">
      <w:pPr>
        <w:bidi w:val="0"/>
        <w:rPr>
          <w:rFonts w:hint="eastAsia"/>
          <w:lang w:eastAsia="zh-CN"/>
        </w:rPr>
      </w:pPr>
    </w:p>
    <w:p w14:paraId="7E56C62C">
      <w:pPr>
        <w:bidi w:val="0"/>
        <w:rPr>
          <w:rFonts w:hint="eastAsia"/>
          <w:lang w:eastAsia="zh-CN"/>
        </w:rPr>
      </w:pPr>
    </w:p>
    <w:p w14:paraId="7E01A8B3">
      <w:pPr>
        <w:bidi w:val="0"/>
        <w:rPr>
          <w:rFonts w:hint="eastAsia"/>
          <w:lang w:eastAsia="zh-CN"/>
        </w:rPr>
      </w:pPr>
    </w:p>
    <w:p w14:paraId="7A4D5936">
      <w:pPr>
        <w:bidi w:val="0"/>
        <w:rPr>
          <w:rFonts w:hint="eastAsia"/>
          <w:lang w:eastAsia="zh-CN"/>
        </w:rPr>
      </w:pPr>
    </w:p>
    <w:p w14:paraId="480763E0">
      <w:pPr>
        <w:bidi w:val="0"/>
        <w:ind w:left="0" w:leftChars="0" w:right="0" w:rightChars="0" w:firstLine="0" w:firstLineChars="0"/>
        <w:jc w:val="center"/>
        <w:rPr>
          <w:rFonts w:hint="eastAsia" w:ascii="黑体" w:hAnsi="黑体" w:eastAsia="黑体" w:cs="黑体"/>
          <w:sz w:val="44"/>
          <w:szCs w:val="44"/>
          <w:lang w:eastAsia="zh-CN"/>
        </w:rPr>
      </w:pPr>
      <w:r>
        <w:rPr>
          <w:rFonts w:hint="eastAsia" w:ascii="黑体" w:hAnsi="黑体" w:eastAsia="黑体" w:cs="黑体"/>
          <w:sz w:val="44"/>
          <w:szCs w:val="44"/>
          <w:lang w:val="en-US" w:eastAsia="zh-CN"/>
        </w:rPr>
        <w:t>团体标准</w:t>
      </w:r>
      <w:r>
        <w:rPr>
          <w:rFonts w:hint="eastAsia" w:ascii="黑体" w:hAnsi="黑体" w:eastAsia="黑体" w:cs="黑体"/>
          <w:sz w:val="44"/>
          <w:szCs w:val="44"/>
          <w:lang w:eastAsia="zh-CN"/>
        </w:rPr>
        <w:t xml:space="preserve">《温室气体 产品碳足迹量化方法与要求 </w:t>
      </w:r>
      <w:r>
        <w:rPr>
          <w:rFonts w:hint="eastAsia" w:ascii="黑体" w:hAnsi="黑体" w:eastAsia="黑体" w:cs="黑体"/>
          <w:sz w:val="44"/>
          <w:szCs w:val="44"/>
          <w:lang w:val="en-US" w:eastAsia="zh-CN"/>
        </w:rPr>
        <w:t>食用菊花</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征求意见稿</w:t>
      </w:r>
      <w:r>
        <w:rPr>
          <w:rFonts w:hint="eastAsia" w:ascii="黑体" w:hAnsi="黑体" w:eastAsia="黑体" w:cs="黑体"/>
          <w:sz w:val="44"/>
          <w:szCs w:val="44"/>
          <w:lang w:eastAsia="zh-CN"/>
        </w:rPr>
        <w:t>）</w:t>
      </w:r>
    </w:p>
    <w:p w14:paraId="3AF593BE">
      <w:pPr>
        <w:bidi w:val="0"/>
        <w:ind w:left="0" w:leftChars="0" w:right="0" w:rightChars="0" w:firstLine="0" w:firstLineChars="0"/>
        <w:jc w:val="center"/>
        <w:rPr>
          <w:rFonts w:hint="eastAsia" w:ascii="黑体" w:hAnsi="黑体" w:eastAsia="黑体" w:cs="黑体"/>
          <w:sz w:val="44"/>
          <w:szCs w:val="44"/>
          <w:lang w:eastAsia="zh-CN"/>
        </w:rPr>
      </w:pPr>
    </w:p>
    <w:p w14:paraId="1F8E9E73">
      <w:pPr>
        <w:bidi w:val="0"/>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lang w:eastAsia="zh-CN"/>
        </w:rPr>
        <w:t>编制说明</w:t>
      </w:r>
    </w:p>
    <w:p w14:paraId="7B29E497">
      <w:pPr>
        <w:rPr>
          <w:rFonts w:ascii="仿宋" w:eastAsia="仿宋"/>
          <w:sz w:val="24"/>
        </w:rPr>
      </w:pPr>
    </w:p>
    <w:p w14:paraId="5E7FDD27">
      <w:pPr>
        <w:rPr>
          <w:rFonts w:ascii="仿宋" w:eastAsia="仿宋"/>
          <w:sz w:val="24"/>
        </w:rPr>
      </w:pPr>
    </w:p>
    <w:p w14:paraId="5404792A">
      <w:pPr>
        <w:rPr>
          <w:rFonts w:ascii="仿宋" w:eastAsia="仿宋"/>
          <w:sz w:val="24"/>
        </w:rPr>
      </w:pPr>
    </w:p>
    <w:p w14:paraId="7284F87D">
      <w:pPr>
        <w:rPr>
          <w:rFonts w:ascii="仿宋" w:eastAsia="仿宋"/>
          <w:sz w:val="24"/>
        </w:rPr>
      </w:pPr>
    </w:p>
    <w:p w14:paraId="643810C0">
      <w:pPr>
        <w:rPr>
          <w:rFonts w:ascii="仿宋" w:eastAsia="仿宋"/>
          <w:sz w:val="24"/>
        </w:rPr>
      </w:pPr>
    </w:p>
    <w:p w14:paraId="64F801BF">
      <w:pPr>
        <w:rPr>
          <w:rFonts w:ascii="仿宋" w:eastAsia="仿宋"/>
          <w:sz w:val="24"/>
        </w:rPr>
      </w:pPr>
    </w:p>
    <w:p w14:paraId="403EEFB4">
      <w:pPr>
        <w:rPr>
          <w:rFonts w:ascii="仿宋" w:eastAsia="仿宋"/>
          <w:sz w:val="24"/>
        </w:rPr>
      </w:pPr>
    </w:p>
    <w:p w14:paraId="5594E593">
      <w:pPr>
        <w:ind w:left="0" w:leftChars="0" w:right="0" w:rightChars="0" w:firstLine="0" w:firstLineChars="0"/>
        <w:jc w:val="center"/>
        <w:rPr>
          <w:rFonts w:hint="eastAsia" w:ascii="黑体" w:hAnsi="黑体" w:eastAsia="黑体" w:cs="黑体"/>
          <w:sz w:val="28"/>
          <w:szCs w:val="28"/>
          <w:lang w:eastAsia="zh-CN"/>
        </w:rPr>
      </w:pPr>
      <w:r>
        <w:rPr>
          <w:rFonts w:hint="eastAsia" w:ascii="黑体" w:hAnsi="黑体" w:eastAsia="黑体" w:cs="黑体"/>
          <w:sz w:val="28"/>
          <w:szCs w:val="28"/>
          <w:lang w:val="en-US" w:eastAsia="zh-CN"/>
        </w:rPr>
        <w:t>团体标准</w:t>
      </w:r>
      <w:r>
        <w:rPr>
          <w:rFonts w:hint="eastAsia" w:ascii="黑体" w:hAnsi="黑体" w:eastAsia="黑体" w:cs="黑体"/>
          <w:sz w:val="28"/>
          <w:szCs w:val="28"/>
          <w:lang w:eastAsia="zh-CN"/>
        </w:rPr>
        <w:t xml:space="preserve">《温室气体 产品碳足迹量化方法与要求 </w:t>
      </w:r>
      <w:r>
        <w:rPr>
          <w:rFonts w:hint="eastAsia" w:ascii="黑体" w:hAnsi="黑体" w:eastAsia="黑体" w:cs="黑体"/>
          <w:sz w:val="28"/>
          <w:szCs w:val="28"/>
          <w:lang w:val="en-US" w:eastAsia="zh-CN"/>
        </w:rPr>
        <w:t>食用菊花</w:t>
      </w:r>
      <w:r>
        <w:rPr>
          <w:rFonts w:hint="eastAsia" w:ascii="黑体" w:hAnsi="黑体" w:eastAsia="黑体" w:cs="黑体"/>
          <w:sz w:val="28"/>
          <w:szCs w:val="28"/>
          <w:lang w:eastAsia="zh-CN"/>
        </w:rPr>
        <w:t>》</w:t>
      </w:r>
    </w:p>
    <w:p w14:paraId="093A07D4">
      <w:pPr>
        <w:ind w:left="0" w:leftChars="0" w:right="0" w:rightChars="0" w:firstLine="0" w:firstLineChars="0"/>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编制组</w:t>
      </w:r>
    </w:p>
    <w:p w14:paraId="5F9139C3">
      <w:pPr>
        <w:ind w:left="0" w:leftChars="0" w:right="0" w:rightChars="0" w:firstLine="0" w:firstLineChars="0"/>
        <w:jc w:val="cente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2026年10月10日</w:t>
      </w:r>
    </w:p>
    <w:p w14:paraId="55026BEF">
      <w:r>
        <w:br w:type="page"/>
      </w:r>
    </w:p>
    <w:p w14:paraId="74C621AA">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一、工作简况</w:t>
      </w:r>
    </w:p>
    <w:p w14:paraId="5AD63C74">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 任务来源</w:t>
      </w:r>
    </w:p>
    <w:p w14:paraId="0FED7526">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食用菊花》由中山市湾区生态环境研究中心</w:t>
      </w:r>
      <w:r>
        <w:rPr>
          <w:rFonts w:hint="eastAsia" w:ascii="仿宋" w:eastAsia="仿宋" w:cs="宋体"/>
          <w:color w:val="auto"/>
          <w:sz w:val="24"/>
          <w:lang w:val="en-US" w:eastAsia="zh-CN"/>
        </w:rPr>
        <w:t>联合臻馨甄选营养文化（广东）科技有限公司</w:t>
      </w:r>
      <w:r>
        <w:rPr>
          <w:rFonts w:hint="eastAsia" w:ascii="仿宋" w:hAnsi="宋体" w:eastAsia="仿宋" w:cs="宋体"/>
          <w:color w:val="auto"/>
          <w:sz w:val="24"/>
          <w:lang w:eastAsia="zh-CN"/>
        </w:rPr>
        <w:t>提出立项申请，由中山市环境科学学会归口并组织制定，属团体标准。本文件旨在针对中山市特色农产品</w:t>
      </w:r>
      <w:r>
        <w:rPr>
          <w:rFonts w:ascii="仿宋" w:eastAsia="仿宋"/>
          <w:color w:val="auto"/>
          <w:sz w:val="24"/>
        </w:rPr>
        <w:t>——</w:t>
      </w:r>
      <w:r>
        <w:rPr>
          <w:rFonts w:hint="eastAsia" w:ascii="仿宋" w:hAnsi="宋体" w:eastAsia="仿宋" w:cs="宋体"/>
          <w:color w:val="auto"/>
          <w:sz w:val="24"/>
          <w:lang w:eastAsia="zh-CN"/>
        </w:rPr>
        <w:t>设施大棚盆栽食用菊花，建立统一、规范的产品碳足迹量化方法与要求，填补设施花卉类农产品碳足迹核算规则空白。</w:t>
      </w:r>
    </w:p>
    <w:p w14:paraId="74DEA910">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本文件在</w:t>
      </w:r>
      <w:r>
        <w:rPr>
          <w:rFonts w:ascii="仿宋" w:eastAsia="仿宋"/>
          <w:color w:val="auto"/>
          <w:sz w:val="24"/>
        </w:rPr>
        <w:t xml:space="preserve"> GB/T 24067—2024</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w:t>
      </w:r>
      <w:r>
        <w:rPr>
          <w:rFonts w:ascii="仿宋" w:eastAsia="仿宋"/>
          <w:color w:val="auto"/>
          <w:sz w:val="24"/>
        </w:rPr>
        <w:t xml:space="preserve"> </w:t>
      </w:r>
      <w:r>
        <w:rPr>
          <w:rFonts w:hint="eastAsia" w:ascii="仿宋" w:hAnsi="宋体" w:eastAsia="仿宋" w:cs="宋体"/>
          <w:color w:val="auto"/>
          <w:sz w:val="24"/>
          <w:lang w:eastAsia="zh-CN"/>
        </w:rPr>
        <w:t>量化要求和指南》框架下，结合食用菊花的生产实际制定产品种类规则（</w:t>
      </w:r>
      <w:r>
        <w:rPr>
          <w:rFonts w:ascii="仿宋" w:eastAsia="仿宋"/>
          <w:color w:val="auto"/>
          <w:sz w:val="24"/>
        </w:rPr>
        <w:t>Product Category Rules</w:t>
      </w:r>
      <w:r>
        <w:rPr>
          <w:rFonts w:hint="eastAsia" w:ascii="仿宋" w:hAnsi="宋体" w:eastAsia="仿宋" w:cs="宋体"/>
          <w:color w:val="auto"/>
          <w:sz w:val="24"/>
          <w:lang w:eastAsia="zh-CN"/>
        </w:rPr>
        <w:t>，</w:t>
      </w:r>
      <w:r>
        <w:rPr>
          <w:rFonts w:ascii="仿宋" w:eastAsia="仿宋"/>
          <w:color w:val="auto"/>
          <w:sz w:val="24"/>
        </w:rPr>
        <w:t>PCR</w:t>
      </w:r>
      <w:r>
        <w:rPr>
          <w:rFonts w:hint="eastAsia" w:ascii="仿宋" w:hAnsi="宋体" w:eastAsia="仿宋" w:cs="宋体"/>
          <w:color w:val="auto"/>
          <w:sz w:val="24"/>
          <w:lang w:eastAsia="zh-CN"/>
        </w:rPr>
        <w:t>），是对国家通用标准在特定农产品上的细化与落地。</w:t>
      </w:r>
    </w:p>
    <w:p w14:paraId="355A44B5">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2. 制定背景</w:t>
      </w:r>
    </w:p>
    <w:p w14:paraId="754D1F81">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w:t>
      </w:r>
      <w:r>
        <w:rPr>
          <w:rFonts w:hint="eastAsia" w:ascii="仿宋" w:hAnsi="宋体" w:eastAsia="仿宋" w:cs="宋体"/>
          <w:color w:val="auto"/>
          <w:sz w:val="24"/>
          <w:lang w:eastAsia="zh-CN"/>
        </w:rPr>
        <w:t>）政策背景。</w:t>
      </w:r>
      <w:r>
        <w:rPr>
          <w:rFonts w:ascii="仿宋" w:eastAsia="仿宋"/>
          <w:color w:val="auto"/>
          <w:sz w:val="24"/>
        </w:rPr>
        <w:t xml:space="preserve">2021 </w:t>
      </w:r>
      <w:r>
        <w:rPr>
          <w:rFonts w:hint="eastAsia" w:ascii="仿宋" w:hAnsi="宋体" w:eastAsia="仿宋" w:cs="宋体"/>
          <w:color w:val="auto"/>
          <w:sz w:val="24"/>
          <w:lang w:eastAsia="zh-CN"/>
        </w:rPr>
        <w:t>年中共中央、国务院《关于完整准确全面贯彻新发展理念做好碳达峰碳中和工作的意见》提出建立统一规范的碳核算体系、完善低碳产品标准标识制度。</w:t>
      </w:r>
      <w:r>
        <w:rPr>
          <w:rFonts w:ascii="仿宋" w:eastAsia="仿宋"/>
          <w:color w:val="auto"/>
          <w:sz w:val="24"/>
        </w:rPr>
        <w:t xml:space="preserve">2021 </w:t>
      </w:r>
      <w:r>
        <w:rPr>
          <w:rFonts w:hint="eastAsia" w:ascii="仿宋" w:hAnsi="宋体" w:eastAsia="仿宋" w:cs="宋体"/>
          <w:color w:val="auto"/>
          <w:sz w:val="24"/>
          <w:lang w:eastAsia="zh-CN"/>
        </w:rPr>
        <w:t>年国务院《</w:t>
      </w:r>
      <w:r>
        <w:rPr>
          <w:rFonts w:ascii="仿宋" w:eastAsia="仿宋"/>
          <w:color w:val="auto"/>
          <w:sz w:val="24"/>
        </w:rPr>
        <w:t xml:space="preserve">2030 </w:t>
      </w:r>
      <w:r>
        <w:rPr>
          <w:rFonts w:hint="eastAsia" w:ascii="仿宋" w:hAnsi="宋体" w:eastAsia="仿宋" w:cs="宋体"/>
          <w:color w:val="auto"/>
          <w:sz w:val="24"/>
          <w:lang w:eastAsia="zh-CN"/>
        </w:rPr>
        <w:t>年前碳达峰行动方案》要求推进农业农村减排固碳，探索建立重点产品全生命周期碳足迹标准。国家发展改革委《关于加快建立产品碳足迹管理体系的意见》（</w:t>
      </w:r>
      <w:r>
        <w:rPr>
          <w:rFonts w:ascii="仿宋" w:eastAsia="仿宋"/>
          <w:color w:val="auto"/>
          <w:sz w:val="24"/>
        </w:rPr>
        <w:t>2023</w:t>
      </w:r>
      <w:r>
        <w:rPr>
          <w:rFonts w:hint="eastAsia" w:ascii="仿宋" w:hAnsi="宋体" w:eastAsia="仿宋" w:cs="宋体"/>
          <w:color w:val="auto"/>
          <w:sz w:val="24"/>
          <w:lang w:eastAsia="zh-CN"/>
        </w:rPr>
        <w:t>）、生态环境部等十五部门《关于建立碳足迹管理体系的实施方案》（</w:t>
      </w:r>
      <w:r>
        <w:rPr>
          <w:rFonts w:ascii="仿宋" w:eastAsia="仿宋"/>
          <w:color w:val="auto"/>
          <w:sz w:val="24"/>
        </w:rPr>
        <w:t>2024</w:t>
      </w:r>
      <w:r>
        <w:rPr>
          <w:rFonts w:hint="eastAsia" w:ascii="仿宋" w:hAnsi="宋体" w:eastAsia="仿宋" w:cs="宋体"/>
          <w:color w:val="auto"/>
          <w:sz w:val="24"/>
          <w:lang w:eastAsia="zh-CN"/>
        </w:rPr>
        <w:t>）明确提出到</w:t>
      </w:r>
      <w:r>
        <w:rPr>
          <w:rFonts w:ascii="仿宋" w:eastAsia="仿宋"/>
          <w:color w:val="auto"/>
          <w:sz w:val="24"/>
        </w:rPr>
        <w:t xml:space="preserve"> 2027 </w:t>
      </w:r>
      <w:r>
        <w:rPr>
          <w:rFonts w:hint="eastAsia" w:ascii="仿宋" w:hAnsi="宋体" w:eastAsia="仿宋" w:cs="宋体"/>
          <w:color w:val="auto"/>
          <w:sz w:val="24"/>
          <w:lang w:eastAsia="zh-CN"/>
        </w:rPr>
        <w:t>年初步建成碳足迹管理体系、制定重点产品碳足迹核算规则、构建碳足迹因子数据库。上述政策将农产品纳入碳足迹核算标准化范畴，为农业企业优化生产流程、提升国际竞争力提供了政策依据。</w:t>
      </w:r>
    </w:p>
    <w:p w14:paraId="34E7259C">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2</w:t>
      </w:r>
      <w:r>
        <w:rPr>
          <w:rFonts w:hint="eastAsia" w:ascii="仿宋" w:hAnsi="宋体" w:eastAsia="仿宋" w:cs="宋体"/>
          <w:color w:val="auto"/>
          <w:sz w:val="24"/>
          <w:lang w:eastAsia="zh-CN"/>
        </w:rPr>
        <w:t>）行业与产品背景。食用菊花为中山传统菊花产业的食用化延伸产品，是中山特色农业与地理人文结合的代表性农产品之一，采用设施大棚盆栽方式生产，以小榄镇为核心产区，栽培品系经本地长期引种繁育与选优。与露地或大田农作物相比，食用菊花在碳足迹特征上存在显著差异：其一，采用无纺布种植袋盛装栽培基质、地面铺设地布，栽培基质与基地土壤相分离且每茬更换，不构成稳定的农田土壤碳库，碳汇处理规则不同于露地农作物；其二，食用菊花为短日照植物，</w:t>
      </w:r>
      <w:r>
        <w:rPr>
          <w:rFonts w:hint="eastAsia" w:ascii="仿宋" w:hAnsi="宋体" w:eastAsia="仿宋" w:cs="宋体"/>
          <w:color w:val="auto"/>
          <w:sz w:val="24"/>
          <w:highlight w:val="none"/>
          <w:lang w:eastAsia="zh-CN"/>
        </w:rPr>
        <w:t>生长全过程均需灌溉，</w:t>
      </w:r>
      <w:r>
        <w:rPr>
          <w:rFonts w:hint="eastAsia" w:ascii="仿宋" w:eastAsia="仿宋" w:cs="宋体"/>
          <w:color w:val="auto"/>
          <w:sz w:val="24"/>
          <w:lang w:val="en-US" w:eastAsia="zh-CN"/>
        </w:rPr>
        <w:t>育苗期和营养生长期需补光，</w:t>
      </w:r>
      <w:r>
        <w:rPr>
          <w:rFonts w:hint="eastAsia" w:ascii="仿宋" w:hAnsi="宋体" w:eastAsia="仿宋" w:cs="宋体"/>
          <w:color w:val="auto"/>
          <w:sz w:val="24"/>
          <w:lang w:eastAsia="zh-CN"/>
        </w:rPr>
        <w:t>并通过遮光调控促进花芽分化，补光、灌溉与遮光调控的能耗是系统内重要的排放源；其三，盆栽模式下可全年开展多周期连续种植，完成当期产品采收、清盆后方更换种植袋启动下一周期；其四，鲜菊花采收后不清洗，如采用保鲜库（</w:t>
      </w:r>
      <w:r>
        <w:rPr>
          <w:rFonts w:ascii="仿宋" w:eastAsia="仿宋"/>
          <w:color w:val="auto"/>
          <w:sz w:val="24"/>
        </w:rPr>
        <w:t>≤10 ℃</w:t>
      </w:r>
      <w:r>
        <w:rPr>
          <w:rFonts w:hint="eastAsia" w:ascii="仿宋" w:hAnsi="宋体" w:eastAsia="仿宋" w:cs="宋体"/>
          <w:color w:val="auto"/>
          <w:sz w:val="24"/>
          <w:lang w:eastAsia="zh-CN"/>
        </w:rPr>
        <w:t>）进行预冷与周转储存，其能耗应纳入核算；其五，采收残体（花秆、残叶及清盆产生的植株残体）的处置去向包括粉碎还田、沤肥、清运处置等，碳排放应按实际情况核算。上述特征使食用菊花在系统边界划定、耗能单元识别、栽培基质与种植袋分摊、碳汇处理与残体处置等关键问题上与大田农作物存在显著差异，直接套用通用规则难以得到可比、可信的核算结果。</w:t>
      </w:r>
    </w:p>
    <w:p w14:paraId="0C889C79">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3</w:t>
      </w:r>
      <w:r>
        <w:rPr>
          <w:rFonts w:hint="eastAsia" w:ascii="仿宋" w:hAnsi="宋体" w:eastAsia="仿宋" w:cs="宋体"/>
          <w:color w:val="auto"/>
          <w:sz w:val="24"/>
          <w:lang w:eastAsia="zh-CN"/>
        </w:rPr>
        <w:t>）标准化需求。目前国内尚无针对设施盆栽食用菊花等花卉类农产品的产品碳足迹核算规则，不同核算主体在系统边界、耗能单元识别、栽培基质与种植袋分摊、碳汇处理、残体处置等关键问题上取值不一，导致监测与核算结果不可比、质量不可控。制定专门的产品种类规则，统一功能单位、耗能单元清单、分摊与分配规则，是解决核算口径不统一、提升结果准确性、可比性与权威性的关键支撑。</w:t>
      </w:r>
    </w:p>
    <w:p w14:paraId="162CCF59">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3. 主要工作过程</w:t>
      </w:r>
    </w:p>
    <w:p w14:paraId="22A20098">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w:t>
      </w:r>
      <w:r>
        <w:rPr>
          <w:rFonts w:hint="eastAsia" w:ascii="仿宋" w:hAnsi="宋体" w:eastAsia="仿宋" w:cs="宋体"/>
          <w:color w:val="auto"/>
          <w:sz w:val="24"/>
          <w:lang w:eastAsia="zh-CN"/>
        </w:rPr>
        <w:t>）立项阶段。</w:t>
      </w:r>
      <w:r>
        <w:rPr>
          <w:rFonts w:ascii="仿宋" w:eastAsia="仿宋"/>
          <w:color w:val="auto"/>
          <w:sz w:val="24"/>
        </w:rPr>
        <w:t xml:space="preserve">2026 </w:t>
      </w:r>
      <w:r>
        <w:rPr>
          <w:rFonts w:hint="eastAsia" w:ascii="仿宋" w:hAnsi="宋体" w:eastAsia="仿宋" w:cs="宋体"/>
          <w:color w:val="auto"/>
          <w:sz w:val="24"/>
          <w:lang w:eastAsia="zh-CN"/>
        </w:rPr>
        <w:t>年</w:t>
      </w:r>
      <w:r>
        <w:rPr>
          <w:rFonts w:ascii="仿宋" w:eastAsia="仿宋"/>
          <w:color w:val="auto"/>
          <w:sz w:val="24"/>
        </w:rPr>
        <w:t xml:space="preserve"> 8 </w:t>
      </w:r>
      <w:r>
        <w:rPr>
          <w:rFonts w:hint="eastAsia" w:ascii="仿宋" w:hAnsi="宋体" w:eastAsia="仿宋" w:cs="宋体"/>
          <w:color w:val="auto"/>
          <w:sz w:val="24"/>
          <w:lang w:eastAsia="zh-CN"/>
        </w:rPr>
        <w:t>月，中山市湾区生态环境研究中心</w:t>
      </w:r>
      <w:r>
        <w:rPr>
          <w:rFonts w:hint="eastAsia" w:ascii="仿宋" w:eastAsia="仿宋" w:cs="宋体"/>
          <w:color w:val="auto"/>
          <w:sz w:val="24"/>
          <w:lang w:val="en-US" w:eastAsia="zh-CN"/>
        </w:rPr>
        <w:t>联合臻馨甄选营养文化（广东）科技有限公司</w:t>
      </w:r>
      <w:r>
        <w:rPr>
          <w:rFonts w:hint="eastAsia" w:ascii="仿宋" w:hAnsi="宋体" w:eastAsia="仿宋" w:cs="宋体"/>
          <w:color w:val="auto"/>
          <w:sz w:val="24"/>
          <w:lang w:eastAsia="zh-CN"/>
        </w:rPr>
        <w:t>向中山市环境科学学会提出制定《温室气体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食用菊花》团体标准的立项申请，同步提交标准制修订立项申请表，阐明标准制定的目的、意义、必要性、适用范围、国内外情况、主要技术要素及工作基础与任务分工。经学会组织论证后予以立项。</w:t>
      </w:r>
    </w:p>
    <w:p w14:paraId="77C17320">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2</w:t>
      </w:r>
      <w:r>
        <w:rPr>
          <w:rFonts w:hint="eastAsia" w:ascii="仿宋" w:hAnsi="宋体" w:eastAsia="仿宋" w:cs="宋体"/>
          <w:color w:val="auto"/>
          <w:sz w:val="24"/>
          <w:lang w:eastAsia="zh-CN"/>
        </w:rPr>
        <w:t>）起草阶段。</w:t>
      </w:r>
      <w:r>
        <w:rPr>
          <w:rFonts w:ascii="仿宋" w:eastAsia="仿宋"/>
          <w:color w:val="auto"/>
          <w:sz w:val="24"/>
        </w:rPr>
        <w:t>2026</w:t>
      </w:r>
      <w:r>
        <w:rPr>
          <w:rFonts w:hint="eastAsia" w:ascii="仿宋" w:hAnsi="宋体" w:eastAsia="仿宋" w:cs="宋体"/>
          <w:color w:val="auto"/>
          <w:sz w:val="24"/>
          <w:lang w:eastAsia="zh-CN"/>
        </w:rPr>
        <w:t>年</w:t>
      </w:r>
      <w:r>
        <w:rPr>
          <w:rFonts w:ascii="仿宋" w:eastAsia="仿宋"/>
          <w:color w:val="auto"/>
          <w:sz w:val="24"/>
        </w:rPr>
        <w:t>9</w:t>
      </w:r>
      <w:r>
        <w:rPr>
          <w:rFonts w:hint="eastAsia" w:ascii="仿宋" w:hAnsi="宋体" w:eastAsia="仿宋" w:cs="宋体"/>
          <w:color w:val="auto"/>
          <w:sz w:val="24"/>
          <w:lang w:eastAsia="zh-CN"/>
        </w:rPr>
        <w:t>月，标准编制组正式成立并开展起草工作。编制组成员单位主要包括中山市湾区生态环境研究中心（主编单位）、食用菊花种植主体，形成产学研用协同的编制机制。编制组系统梳理了</w:t>
      </w:r>
      <w:r>
        <w:rPr>
          <w:rFonts w:ascii="仿宋" w:eastAsia="仿宋"/>
          <w:color w:val="auto"/>
          <w:sz w:val="24"/>
        </w:rPr>
        <w:t xml:space="preserve"> GB/T 24067—2024</w:t>
      </w:r>
      <w:r>
        <w:rPr>
          <w:rFonts w:hint="eastAsia" w:ascii="仿宋" w:hAnsi="宋体" w:eastAsia="仿宋" w:cs="宋体"/>
          <w:color w:val="auto"/>
          <w:sz w:val="24"/>
          <w:lang w:eastAsia="zh-CN"/>
        </w:rPr>
        <w:t>、</w:t>
      </w:r>
      <w:r>
        <w:rPr>
          <w:rFonts w:ascii="仿宋" w:eastAsia="仿宋"/>
          <w:color w:val="auto"/>
          <w:sz w:val="24"/>
        </w:rPr>
        <w:t>GB/T 24040—2008</w:t>
      </w:r>
      <w:r>
        <w:rPr>
          <w:rFonts w:hint="eastAsia" w:ascii="仿宋" w:hAnsi="宋体" w:eastAsia="仿宋" w:cs="宋体"/>
          <w:color w:val="auto"/>
          <w:sz w:val="24"/>
          <w:lang w:eastAsia="zh-CN"/>
        </w:rPr>
        <w:t>、</w:t>
      </w:r>
      <w:r>
        <w:rPr>
          <w:rFonts w:ascii="仿宋" w:eastAsia="仿宋"/>
          <w:color w:val="auto"/>
          <w:sz w:val="24"/>
        </w:rPr>
        <w:t xml:space="preserve">GB/T 24044—2008 </w:t>
      </w:r>
      <w:r>
        <w:rPr>
          <w:rFonts w:hint="eastAsia" w:ascii="仿宋" w:hAnsi="宋体" w:eastAsia="仿宋" w:cs="宋体"/>
          <w:color w:val="auto"/>
          <w:sz w:val="24"/>
          <w:lang w:eastAsia="zh-CN"/>
        </w:rPr>
        <w:t>等国家标准，以及</w:t>
      </w:r>
      <w:r>
        <w:rPr>
          <w:rFonts w:ascii="仿宋" w:eastAsia="仿宋"/>
          <w:color w:val="auto"/>
          <w:sz w:val="24"/>
        </w:rPr>
        <w:t xml:space="preserve"> ISO 14067:2018</w:t>
      </w:r>
      <w:r>
        <w:rPr>
          <w:rFonts w:hint="eastAsia" w:ascii="仿宋" w:hAnsi="宋体" w:eastAsia="仿宋" w:cs="宋体"/>
          <w:color w:val="auto"/>
          <w:sz w:val="24"/>
          <w:lang w:eastAsia="zh-CN"/>
        </w:rPr>
        <w:t>、</w:t>
      </w:r>
      <w:r>
        <w:rPr>
          <w:rFonts w:ascii="仿宋" w:eastAsia="仿宋"/>
          <w:color w:val="auto"/>
          <w:sz w:val="24"/>
        </w:rPr>
        <w:t xml:space="preserve">PAS 2050:2011 </w:t>
      </w:r>
      <w:r>
        <w:rPr>
          <w:rFonts w:hint="eastAsia" w:ascii="仿宋" w:hAnsi="宋体" w:eastAsia="仿宋" w:cs="宋体"/>
          <w:color w:val="auto"/>
          <w:sz w:val="24"/>
          <w:lang w:eastAsia="zh-CN"/>
        </w:rPr>
        <w:t>等国际通用框架，并参考</w:t>
      </w:r>
      <w:r>
        <w:rPr>
          <w:rFonts w:ascii="仿宋" w:eastAsia="仿宋"/>
          <w:color w:val="auto"/>
          <w:sz w:val="24"/>
        </w:rPr>
        <w:t xml:space="preserve"> T/CGFA 012—2025</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种植农产品》、</w:t>
      </w:r>
      <w:r>
        <w:rPr>
          <w:rFonts w:ascii="仿宋" w:eastAsia="仿宋"/>
          <w:color w:val="auto"/>
          <w:sz w:val="24"/>
        </w:rPr>
        <w:t>DB4420/T 18—2022</w:t>
      </w:r>
      <w:r>
        <w:rPr>
          <w:rFonts w:hint="eastAsia" w:ascii="仿宋" w:hAnsi="宋体" w:eastAsia="仿宋" w:cs="宋体"/>
          <w:color w:val="auto"/>
          <w:sz w:val="24"/>
          <w:lang w:eastAsia="zh-CN"/>
        </w:rPr>
        <w:t>《中山市鲜食菊花栽培技术标准》、</w:t>
      </w:r>
      <w:r>
        <w:rPr>
          <w:rFonts w:ascii="仿宋" w:eastAsia="仿宋"/>
          <w:color w:val="auto"/>
          <w:sz w:val="24"/>
        </w:rPr>
        <w:t xml:space="preserve">IPCC 2006 </w:t>
      </w:r>
      <w:r>
        <w:rPr>
          <w:rFonts w:hint="eastAsia" w:ascii="仿宋" w:hAnsi="宋体" w:eastAsia="仿宋" w:cs="宋体"/>
          <w:color w:val="auto"/>
          <w:sz w:val="24"/>
          <w:lang w:eastAsia="zh-CN"/>
        </w:rPr>
        <w:t>指南及</w:t>
      </w:r>
      <w:r>
        <w:rPr>
          <w:rFonts w:ascii="仿宋" w:eastAsia="仿宋"/>
          <w:color w:val="auto"/>
          <w:sz w:val="24"/>
        </w:rPr>
        <w:t xml:space="preserve"> 2019 </w:t>
      </w:r>
      <w:r>
        <w:rPr>
          <w:rFonts w:hint="eastAsia" w:ascii="仿宋" w:hAnsi="宋体" w:eastAsia="仿宋" w:cs="宋体"/>
          <w:color w:val="auto"/>
          <w:sz w:val="24"/>
          <w:lang w:eastAsia="zh-CN"/>
        </w:rPr>
        <w:t>修订版、省级温室气体清单指南（试行）、生态环境部</w:t>
      </w:r>
      <w:r>
        <w:rPr>
          <w:rFonts w:ascii="仿宋" w:eastAsia="仿宋"/>
          <w:color w:val="auto"/>
          <w:sz w:val="24"/>
        </w:rPr>
        <w:t xml:space="preserve"> 2022 </w:t>
      </w:r>
      <w:r>
        <w:rPr>
          <w:rFonts w:hint="eastAsia" w:ascii="仿宋" w:hAnsi="宋体" w:eastAsia="仿宋" w:cs="宋体"/>
          <w:color w:val="auto"/>
          <w:sz w:val="24"/>
          <w:lang w:eastAsia="zh-CN"/>
        </w:rPr>
        <w:t>年电力二氧化碳排放因子公告、</w:t>
      </w:r>
      <w:r>
        <w:rPr>
          <w:rFonts w:ascii="仿宋" w:eastAsia="仿宋"/>
          <w:color w:val="auto"/>
          <w:sz w:val="24"/>
        </w:rPr>
        <w:t>CNCA-CFP-00:2025</w:t>
      </w:r>
      <w:r>
        <w:rPr>
          <w:rFonts w:hint="eastAsia" w:ascii="仿宋" w:hAnsi="宋体" w:eastAsia="仿宋" w:cs="宋体"/>
          <w:color w:val="auto"/>
          <w:sz w:val="24"/>
          <w:lang w:eastAsia="zh-CN"/>
        </w:rPr>
        <w:t>《产品碳足迹标识认证通用实施规则（试行）》等技术文件，结合食用菊花实地调研与活动数据、排放因子测算，完成了标准征求意见稿及本编制说明的起草。</w:t>
      </w:r>
    </w:p>
    <w:p w14:paraId="5A0B864D">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二、标准编制原则、主要内容及其确定依据</w:t>
      </w:r>
    </w:p>
    <w:p w14:paraId="381A533A">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 标准结构与框架</w:t>
      </w:r>
    </w:p>
    <w:p w14:paraId="34554841">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本文件按照</w:t>
      </w:r>
      <w:r>
        <w:rPr>
          <w:rFonts w:ascii="仿宋" w:eastAsia="仿宋"/>
          <w:color w:val="auto"/>
          <w:sz w:val="24"/>
        </w:rPr>
        <w:t xml:space="preserve"> GB/T 1.1—2020</w:t>
      </w:r>
      <w:r>
        <w:rPr>
          <w:rFonts w:hint="eastAsia" w:ascii="仿宋" w:hAnsi="宋体" w:eastAsia="仿宋" w:cs="宋体"/>
          <w:color w:val="auto"/>
          <w:sz w:val="24"/>
          <w:lang w:eastAsia="zh-CN"/>
        </w:rPr>
        <w:t>《标准化工作导则</w:t>
      </w:r>
      <w:r>
        <w:rPr>
          <w:rFonts w:ascii="仿宋" w:eastAsia="仿宋"/>
          <w:color w:val="auto"/>
          <w:sz w:val="24"/>
        </w:rPr>
        <w:t xml:space="preserve"> </w:t>
      </w:r>
      <w:r>
        <w:rPr>
          <w:rFonts w:hint="eastAsia" w:ascii="仿宋" w:hAnsi="宋体" w:eastAsia="仿宋" w:cs="宋体"/>
          <w:color w:val="auto"/>
          <w:sz w:val="24"/>
          <w:lang w:eastAsia="zh-CN"/>
        </w:rPr>
        <w:t>第</w:t>
      </w:r>
      <w:r>
        <w:rPr>
          <w:rFonts w:ascii="仿宋" w:eastAsia="仿宋"/>
          <w:color w:val="auto"/>
          <w:sz w:val="24"/>
        </w:rPr>
        <w:t xml:space="preserve"> 1 </w:t>
      </w:r>
      <w:r>
        <w:rPr>
          <w:rFonts w:hint="eastAsia" w:ascii="仿宋" w:hAnsi="宋体" w:eastAsia="仿宋" w:cs="宋体"/>
          <w:color w:val="auto"/>
          <w:sz w:val="24"/>
          <w:lang w:eastAsia="zh-CN"/>
        </w:rPr>
        <w:t>部分：标准化文件的结构和起草规则》的规定起草。正文设</w:t>
      </w:r>
      <w:r>
        <w:rPr>
          <w:rFonts w:ascii="仿宋" w:eastAsia="仿宋"/>
          <w:color w:val="auto"/>
          <w:sz w:val="24"/>
        </w:rPr>
        <w:t xml:space="preserve"> 10 </w:t>
      </w:r>
      <w:r>
        <w:rPr>
          <w:rFonts w:hint="eastAsia" w:ascii="仿宋" w:hAnsi="宋体" w:eastAsia="仿宋" w:cs="宋体"/>
          <w:color w:val="auto"/>
          <w:sz w:val="24"/>
          <w:lang w:eastAsia="zh-CN"/>
        </w:rPr>
        <w:t>章，依次为：</w:t>
      </w:r>
      <w:r>
        <w:rPr>
          <w:rFonts w:ascii="仿宋" w:eastAsia="仿宋"/>
          <w:color w:val="auto"/>
          <w:sz w:val="24"/>
        </w:rPr>
        <w:t xml:space="preserve">1 </w:t>
      </w:r>
      <w:r>
        <w:rPr>
          <w:rFonts w:hint="eastAsia" w:ascii="仿宋" w:hAnsi="宋体" w:eastAsia="仿宋" w:cs="宋体"/>
          <w:color w:val="auto"/>
          <w:sz w:val="24"/>
          <w:lang w:eastAsia="zh-CN"/>
        </w:rPr>
        <w:t>范围；</w:t>
      </w:r>
      <w:r>
        <w:rPr>
          <w:rFonts w:ascii="仿宋" w:eastAsia="仿宋"/>
          <w:color w:val="auto"/>
          <w:sz w:val="24"/>
        </w:rPr>
        <w:t xml:space="preserve">2 </w:t>
      </w:r>
      <w:r>
        <w:rPr>
          <w:rFonts w:hint="eastAsia" w:ascii="仿宋" w:hAnsi="宋体" w:eastAsia="仿宋" w:cs="宋体"/>
          <w:color w:val="auto"/>
          <w:sz w:val="24"/>
          <w:lang w:eastAsia="zh-CN"/>
        </w:rPr>
        <w:t>规范性引用文件；</w:t>
      </w:r>
      <w:r>
        <w:rPr>
          <w:rFonts w:ascii="仿宋" w:eastAsia="仿宋"/>
          <w:color w:val="auto"/>
          <w:sz w:val="24"/>
        </w:rPr>
        <w:t xml:space="preserve">3 </w:t>
      </w:r>
      <w:r>
        <w:rPr>
          <w:rFonts w:hint="eastAsia" w:ascii="仿宋" w:hAnsi="宋体" w:eastAsia="仿宋" w:cs="宋体"/>
          <w:color w:val="auto"/>
          <w:sz w:val="24"/>
          <w:lang w:eastAsia="zh-CN"/>
        </w:rPr>
        <w:t>术语和定义；</w:t>
      </w:r>
      <w:r>
        <w:rPr>
          <w:rFonts w:ascii="仿宋" w:eastAsia="仿宋"/>
          <w:color w:val="auto"/>
          <w:sz w:val="24"/>
        </w:rPr>
        <w:t xml:space="preserve">4 </w:t>
      </w:r>
      <w:r>
        <w:rPr>
          <w:rFonts w:hint="eastAsia" w:ascii="仿宋" w:hAnsi="宋体" w:eastAsia="仿宋" w:cs="宋体"/>
          <w:color w:val="auto"/>
          <w:sz w:val="24"/>
          <w:lang w:eastAsia="zh-CN"/>
        </w:rPr>
        <w:t>量化目的；</w:t>
      </w:r>
      <w:r>
        <w:rPr>
          <w:rFonts w:ascii="仿宋" w:eastAsia="仿宋"/>
          <w:color w:val="auto"/>
          <w:sz w:val="24"/>
        </w:rPr>
        <w:t xml:space="preserve">5 </w:t>
      </w:r>
      <w:r>
        <w:rPr>
          <w:rFonts w:hint="eastAsia" w:ascii="仿宋" w:hAnsi="宋体" w:eastAsia="仿宋" w:cs="宋体"/>
          <w:color w:val="auto"/>
          <w:sz w:val="24"/>
          <w:lang w:eastAsia="zh-CN"/>
        </w:rPr>
        <w:t>量化范围；</w:t>
      </w:r>
      <w:r>
        <w:rPr>
          <w:rFonts w:ascii="仿宋" w:eastAsia="仿宋"/>
          <w:color w:val="auto"/>
          <w:sz w:val="24"/>
        </w:rPr>
        <w:t xml:space="preserve">6 </w:t>
      </w:r>
      <w:r>
        <w:rPr>
          <w:rFonts w:hint="eastAsia" w:ascii="仿宋" w:hAnsi="宋体" w:eastAsia="仿宋" w:cs="宋体"/>
          <w:color w:val="auto"/>
          <w:sz w:val="24"/>
          <w:lang w:eastAsia="zh-CN"/>
        </w:rPr>
        <w:t>量化步骤；</w:t>
      </w:r>
      <w:r>
        <w:rPr>
          <w:rFonts w:ascii="仿宋" w:eastAsia="仿宋"/>
          <w:color w:val="auto"/>
          <w:sz w:val="24"/>
        </w:rPr>
        <w:t xml:space="preserve">7 </w:t>
      </w:r>
      <w:r>
        <w:rPr>
          <w:rFonts w:hint="eastAsia" w:ascii="仿宋" w:hAnsi="宋体" w:eastAsia="仿宋" w:cs="宋体"/>
          <w:color w:val="auto"/>
          <w:sz w:val="24"/>
          <w:lang w:eastAsia="zh-CN"/>
        </w:rPr>
        <w:t>数据要求；</w:t>
      </w:r>
      <w:r>
        <w:rPr>
          <w:rFonts w:ascii="仿宋" w:eastAsia="仿宋"/>
          <w:color w:val="auto"/>
          <w:sz w:val="24"/>
        </w:rPr>
        <w:t xml:space="preserve">8 </w:t>
      </w:r>
      <w:r>
        <w:rPr>
          <w:rFonts w:hint="eastAsia" w:ascii="仿宋" w:hAnsi="宋体" w:eastAsia="仿宋" w:cs="宋体"/>
          <w:color w:val="auto"/>
          <w:sz w:val="24"/>
          <w:lang w:eastAsia="zh-CN"/>
        </w:rPr>
        <w:t>量化方法；</w:t>
      </w:r>
      <w:r>
        <w:rPr>
          <w:rFonts w:ascii="仿宋" w:eastAsia="仿宋"/>
          <w:color w:val="auto"/>
          <w:sz w:val="24"/>
        </w:rPr>
        <w:t xml:space="preserve">9 </w:t>
      </w:r>
      <w:r>
        <w:rPr>
          <w:rFonts w:hint="eastAsia" w:ascii="仿宋" w:hAnsi="宋体" w:eastAsia="仿宋" w:cs="宋体"/>
          <w:color w:val="auto"/>
          <w:sz w:val="24"/>
          <w:lang w:eastAsia="zh-CN"/>
        </w:rPr>
        <w:t>核算报告；</w:t>
      </w:r>
      <w:r>
        <w:rPr>
          <w:rFonts w:ascii="仿宋" w:eastAsia="仿宋"/>
          <w:color w:val="auto"/>
          <w:sz w:val="24"/>
        </w:rPr>
        <w:t xml:space="preserve">10 </w:t>
      </w:r>
      <w:r>
        <w:rPr>
          <w:rFonts w:hint="eastAsia" w:ascii="仿宋" w:hAnsi="宋体" w:eastAsia="仿宋" w:cs="宋体"/>
          <w:color w:val="auto"/>
          <w:sz w:val="24"/>
          <w:lang w:eastAsia="zh-CN"/>
        </w:rPr>
        <w:t>声明标识。另设</w:t>
      </w:r>
      <w:r>
        <w:rPr>
          <w:rFonts w:ascii="仿宋" w:eastAsia="仿宋"/>
          <w:color w:val="auto"/>
          <w:sz w:val="24"/>
        </w:rPr>
        <w:t xml:space="preserve"> 3 </w:t>
      </w:r>
      <w:r>
        <w:rPr>
          <w:rFonts w:hint="eastAsia" w:ascii="仿宋" w:hAnsi="宋体" w:eastAsia="仿宋" w:cs="宋体"/>
          <w:color w:val="auto"/>
          <w:sz w:val="24"/>
          <w:lang w:eastAsia="zh-CN"/>
        </w:rPr>
        <w:t>个资料性附录：附录</w:t>
      </w:r>
      <w:r>
        <w:rPr>
          <w:rFonts w:ascii="仿宋" w:eastAsia="仿宋"/>
          <w:color w:val="auto"/>
          <w:sz w:val="24"/>
        </w:rPr>
        <w:t xml:space="preserve"> A </w:t>
      </w:r>
      <w:r>
        <w:rPr>
          <w:rFonts w:hint="eastAsia" w:ascii="仿宋" w:hAnsi="宋体" w:eastAsia="仿宋" w:cs="宋体"/>
          <w:color w:val="auto"/>
          <w:sz w:val="24"/>
          <w:lang w:eastAsia="zh-CN"/>
        </w:rPr>
        <w:t>食用菊花产品碳足迹需监测和获取的活动数据及相关要求；附录</w:t>
      </w:r>
      <w:r>
        <w:rPr>
          <w:rFonts w:ascii="仿宋" w:eastAsia="仿宋"/>
          <w:color w:val="auto"/>
          <w:sz w:val="24"/>
        </w:rPr>
        <w:t xml:space="preserve"> B </w:t>
      </w:r>
      <w:r>
        <w:rPr>
          <w:rFonts w:hint="eastAsia" w:ascii="仿宋" w:hAnsi="宋体" w:eastAsia="仿宋" w:cs="宋体"/>
          <w:color w:val="auto"/>
          <w:sz w:val="24"/>
          <w:lang w:eastAsia="zh-CN"/>
        </w:rPr>
        <w:t>排放因子推荐值（广东适用）；附录</w:t>
      </w:r>
      <w:r>
        <w:rPr>
          <w:rFonts w:ascii="仿宋" w:eastAsia="仿宋"/>
          <w:color w:val="auto"/>
          <w:sz w:val="24"/>
        </w:rPr>
        <w:t xml:space="preserve"> C </w:t>
      </w:r>
      <w:r>
        <w:rPr>
          <w:rFonts w:hint="eastAsia" w:ascii="仿宋" w:hAnsi="宋体" w:eastAsia="仿宋" w:cs="宋体"/>
          <w:color w:val="auto"/>
          <w:sz w:val="24"/>
          <w:lang w:eastAsia="zh-CN"/>
        </w:rPr>
        <w:t>食用菊花碳足迹核算报告（模板）；以及参考文献。</w:t>
      </w:r>
    </w:p>
    <w:p w14:paraId="019CC779">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2. 适用范围</w:t>
      </w:r>
    </w:p>
    <w:p w14:paraId="5F6D3617">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本文件确立了食用菊花产品碳足迹的量化目的、量化范围、量化步骤、数据要求、量化方法、报告编制及声明标识，界定了相关术语，明确了核算边界、内容、流程、核算方法与数据质量控制要求。</w:t>
      </w:r>
    </w:p>
    <w:p w14:paraId="12E47D69">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适用于大棚种植食用菊花产品的碳足迹量化与评价。核算覆盖种植阶段（育苗期、营养生长期、花芽分化期、开花期、采收与采后预冷周转、采收残体处置）与包装阶段，可用于食用菊花的技术改进、碳足迹绩效追踪、产品碳标识认证及供应链低碳管理。</w:t>
      </w:r>
    </w:p>
    <w:p w14:paraId="10F6AEA5">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食用菊花出厂后的分销、储存、消费与废弃阶段不在本文件规定范围内；核算主体另行声明并核算上述阶段时，可参照本文件确立的原则执行，并应在核算报告中单独列示。本文件仅针对单一环境影响类型（气候变化），不评价食用菊花生命周期内的其他潜在环境影响，也不评价其社会与经济影响。</w:t>
      </w:r>
    </w:p>
    <w:p w14:paraId="765F08B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3. 规范性引用文件</w:t>
      </w:r>
    </w:p>
    <w:p w14:paraId="544953FC">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color w:val="auto"/>
          <w:sz w:val="24"/>
          <w:lang w:eastAsia="zh-CN"/>
        </w:rPr>
        <w:t>本文件规范性引用下列文件：</w:t>
      </w:r>
    </w:p>
    <w:p w14:paraId="5CFF0585">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GB/T 24067—2024 </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w:t>
      </w:r>
      <w:r>
        <w:rPr>
          <w:rFonts w:ascii="仿宋" w:eastAsia="仿宋"/>
          <w:color w:val="auto"/>
          <w:sz w:val="24"/>
        </w:rPr>
        <w:t xml:space="preserve"> </w:t>
      </w:r>
      <w:r>
        <w:rPr>
          <w:rFonts w:hint="eastAsia" w:ascii="仿宋" w:hAnsi="宋体" w:eastAsia="仿宋" w:cs="宋体"/>
          <w:color w:val="auto"/>
          <w:sz w:val="24"/>
          <w:lang w:eastAsia="zh-CN"/>
        </w:rPr>
        <w:t>量化要求和指南</w:t>
      </w:r>
    </w:p>
    <w:p w14:paraId="5AA591C7">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GB/T 24040—2008 </w:t>
      </w:r>
      <w:r>
        <w:rPr>
          <w:rFonts w:hint="eastAsia" w:ascii="仿宋" w:hAnsi="宋体" w:eastAsia="仿宋" w:cs="宋体"/>
          <w:color w:val="auto"/>
          <w:sz w:val="24"/>
          <w:lang w:eastAsia="zh-CN"/>
        </w:rPr>
        <w:t>环境管理</w:t>
      </w:r>
      <w:r>
        <w:rPr>
          <w:rFonts w:ascii="仿宋" w:eastAsia="仿宋"/>
          <w:color w:val="auto"/>
          <w:sz w:val="24"/>
        </w:rPr>
        <w:t xml:space="preserve"> </w:t>
      </w:r>
      <w:r>
        <w:rPr>
          <w:rFonts w:hint="eastAsia" w:ascii="仿宋" w:hAnsi="宋体" w:eastAsia="仿宋" w:cs="宋体"/>
          <w:color w:val="auto"/>
          <w:sz w:val="24"/>
          <w:lang w:eastAsia="zh-CN"/>
        </w:rPr>
        <w:t>生命周期评价</w:t>
      </w:r>
      <w:r>
        <w:rPr>
          <w:rFonts w:ascii="仿宋" w:eastAsia="仿宋"/>
          <w:color w:val="auto"/>
          <w:sz w:val="24"/>
        </w:rPr>
        <w:t xml:space="preserve"> </w:t>
      </w:r>
      <w:r>
        <w:rPr>
          <w:rFonts w:hint="eastAsia" w:ascii="仿宋" w:hAnsi="宋体" w:eastAsia="仿宋" w:cs="宋体"/>
          <w:color w:val="auto"/>
          <w:sz w:val="24"/>
          <w:lang w:eastAsia="zh-CN"/>
        </w:rPr>
        <w:t>原则与框架</w:t>
      </w:r>
    </w:p>
    <w:p w14:paraId="1CD46233">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ascii="仿宋" w:eastAsia="仿宋"/>
          <w:color w:val="auto"/>
          <w:sz w:val="24"/>
        </w:rPr>
        <w:t xml:space="preserve">- GB/T 24044—2008 </w:t>
      </w:r>
      <w:r>
        <w:rPr>
          <w:rFonts w:hint="eastAsia" w:ascii="仿宋" w:hAnsi="宋体" w:eastAsia="仿宋" w:cs="宋体"/>
          <w:color w:val="auto"/>
          <w:sz w:val="24"/>
          <w:lang w:eastAsia="zh-CN"/>
        </w:rPr>
        <w:t>环境管理</w:t>
      </w:r>
      <w:r>
        <w:rPr>
          <w:rFonts w:ascii="仿宋" w:eastAsia="仿宋"/>
          <w:color w:val="auto"/>
          <w:sz w:val="24"/>
        </w:rPr>
        <w:t xml:space="preserve"> </w:t>
      </w:r>
      <w:r>
        <w:rPr>
          <w:rFonts w:hint="eastAsia" w:ascii="仿宋" w:hAnsi="宋体" w:eastAsia="仿宋" w:cs="宋体"/>
          <w:color w:val="auto"/>
          <w:sz w:val="24"/>
          <w:lang w:eastAsia="zh-CN"/>
        </w:rPr>
        <w:t>生命周期评价</w:t>
      </w:r>
      <w:r>
        <w:rPr>
          <w:rFonts w:ascii="仿宋" w:eastAsia="仿宋"/>
          <w:color w:val="auto"/>
          <w:sz w:val="24"/>
        </w:rPr>
        <w:t xml:space="preserve"> </w:t>
      </w:r>
      <w:r>
        <w:rPr>
          <w:rFonts w:hint="eastAsia" w:ascii="仿宋" w:hAnsi="宋体" w:eastAsia="仿宋" w:cs="宋体"/>
          <w:color w:val="auto"/>
          <w:sz w:val="24"/>
          <w:lang w:eastAsia="zh-CN"/>
        </w:rPr>
        <w:t>要求与指南</w:t>
      </w:r>
    </w:p>
    <w:p w14:paraId="1562681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4. 术语和定义</w:t>
      </w:r>
    </w:p>
    <w:p w14:paraId="68722C29">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本文件界定了与食用菊花碳足迹核算密切相关的术语，主要术语及确定依据如下：</w:t>
      </w:r>
    </w:p>
    <w:p w14:paraId="0AD7E612">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食用菊花（edible chrysanthemum）</w:t>
      </w:r>
      <w:r>
        <w:rPr>
          <w:rFonts w:hint="eastAsia" w:ascii="仿宋" w:hAnsi="宋体" w:eastAsia="仿宋" w:cs="宋体"/>
          <w:color w:val="auto"/>
          <w:sz w:val="24"/>
          <w:lang w:eastAsia="zh-CN"/>
        </w:rPr>
        <w:t>：在广东省中山市行政区域内（以小榄镇为核心产区），采用设施大棚盆栽方式生产、以花头供食用的菊科菊属菊花鲜花，其栽培品系经本地长期引种繁育与选优。定义结合中山食用菊花生产实际并结合</w:t>
      </w:r>
      <w:r>
        <w:rPr>
          <w:rFonts w:ascii="仿宋" w:eastAsia="仿宋"/>
          <w:color w:val="auto"/>
          <w:sz w:val="24"/>
        </w:rPr>
        <w:t xml:space="preserve"> T/CGFA 012—2025 </w:t>
      </w:r>
      <w:r>
        <w:rPr>
          <w:rFonts w:hint="eastAsia" w:ascii="仿宋" w:hAnsi="宋体" w:eastAsia="仿宋" w:cs="宋体"/>
          <w:color w:val="auto"/>
          <w:sz w:val="24"/>
          <w:lang w:eastAsia="zh-CN"/>
        </w:rPr>
        <w:t>与</w:t>
      </w:r>
      <w:r>
        <w:rPr>
          <w:rFonts w:ascii="仿宋" w:eastAsia="仿宋"/>
          <w:color w:val="auto"/>
          <w:sz w:val="24"/>
        </w:rPr>
        <w:t xml:space="preserve"> DB4420/T 18—2022 </w:t>
      </w:r>
      <w:r>
        <w:rPr>
          <w:rFonts w:hint="eastAsia" w:ascii="仿宋" w:hAnsi="宋体" w:eastAsia="仿宋" w:cs="宋体"/>
          <w:color w:val="auto"/>
          <w:sz w:val="24"/>
          <w:lang w:eastAsia="zh-CN"/>
        </w:rPr>
        <w:t>作适应性表述。</w:t>
      </w:r>
    </w:p>
    <w:p w14:paraId="5910C0A4">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2</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种苗（seedlings）</w:t>
      </w:r>
      <w:r>
        <w:rPr>
          <w:rFonts w:hint="eastAsia" w:ascii="仿宋" w:hAnsi="宋体" w:eastAsia="仿宋" w:cs="宋体"/>
          <w:color w:val="auto"/>
          <w:sz w:val="24"/>
          <w:lang w:eastAsia="zh-CN"/>
        </w:rPr>
        <w:t>：通过插穗无性繁育的食用菊花幼苗，具备完整茎叶与根系，包括自产扦插苗与外购扦插苗。</w:t>
      </w:r>
    </w:p>
    <w:p w14:paraId="64D8B486">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3</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产品碳足迹（carbon footprint of a product）</w:t>
      </w:r>
      <w:r>
        <w:rPr>
          <w:rFonts w:hint="eastAsia" w:ascii="仿宋" w:hAnsi="宋体" w:eastAsia="仿宋" w:cs="宋体"/>
          <w:color w:val="auto"/>
          <w:sz w:val="24"/>
          <w:lang w:eastAsia="zh-CN"/>
        </w:rPr>
        <w:t>：产品系统中温室气体排放量与清除量之和，以二氧化碳当量表示，并基于气候变化这一单一环境影响类型进行生命周期评价。定义采用</w:t>
      </w:r>
      <w:r>
        <w:rPr>
          <w:rFonts w:ascii="仿宋" w:eastAsia="仿宋"/>
          <w:color w:val="auto"/>
          <w:sz w:val="24"/>
        </w:rPr>
        <w:t xml:space="preserve"> GB/T 24067—2024 3.1.1</w:t>
      </w:r>
      <w:r>
        <w:rPr>
          <w:rFonts w:hint="eastAsia" w:ascii="仿宋" w:hAnsi="宋体" w:eastAsia="仿宋" w:cs="宋体"/>
          <w:color w:val="auto"/>
          <w:sz w:val="24"/>
          <w:lang w:eastAsia="zh-CN"/>
        </w:rPr>
        <w:t>。</w:t>
      </w:r>
    </w:p>
    <w:p w14:paraId="773017DF">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4</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系统边界（system boundary）</w:t>
      </w:r>
      <w:r>
        <w:rPr>
          <w:rFonts w:hint="eastAsia" w:ascii="仿宋" w:hAnsi="宋体" w:eastAsia="仿宋" w:cs="宋体"/>
          <w:color w:val="auto"/>
          <w:sz w:val="24"/>
          <w:lang w:eastAsia="zh-CN"/>
        </w:rPr>
        <w:t>：通过一组准则确定哪些单元过程属于食用菊花产品系统的一部分。定义采用</w:t>
      </w:r>
      <w:r>
        <w:rPr>
          <w:rFonts w:ascii="仿宋" w:eastAsia="仿宋"/>
          <w:color w:val="auto"/>
          <w:sz w:val="24"/>
        </w:rPr>
        <w:t xml:space="preserve"> GB/T 24067—2024 3.3.4</w:t>
      </w:r>
      <w:r>
        <w:rPr>
          <w:rFonts w:hint="eastAsia" w:ascii="仿宋" w:hAnsi="宋体" w:eastAsia="仿宋" w:cs="宋体"/>
          <w:color w:val="auto"/>
          <w:sz w:val="24"/>
          <w:lang w:eastAsia="zh-CN"/>
        </w:rPr>
        <w:t>，并作适应性修改。</w:t>
      </w:r>
    </w:p>
    <w:p w14:paraId="72E6799E">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5</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声明单位（functional unit）</w:t>
      </w:r>
      <w:r>
        <w:rPr>
          <w:rFonts w:hint="eastAsia" w:ascii="仿宋" w:hAnsi="宋体" w:eastAsia="仿宋" w:cs="宋体"/>
          <w:color w:val="auto"/>
          <w:sz w:val="24"/>
          <w:lang w:eastAsia="zh-CN"/>
        </w:rPr>
        <w:t>：用来量化产品系统功能的基准单位（本文件规定为</w:t>
      </w:r>
      <w:r>
        <w:rPr>
          <w:rFonts w:ascii="仿宋" w:eastAsia="仿宋"/>
          <w:color w:val="auto"/>
          <w:sz w:val="24"/>
        </w:rPr>
        <w:t xml:space="preserve"> 1 kg </w:t>
      </w:r>
      <w:r>
        <w:rPr>
          <w:rFonts w:hint="eastAsia" w:ascii="仿宋" w:hAnsi="宋体" w:eastAsia="仿宋" w:cs="宋体"/>
          <w:color w:val="auto"/>
          <w:sz w:val="24"/>
          <w:lang w:eastAsia="zh-CN"/>
        </w:rPr>
        <w:t>食用菊花鲜花）。定义采用</w:t>
      </w:r>
      <w:r>
        <w:rPr>
          <w:rFonts w:ascii="仿宋" w:eastAsia="仿宋"/>
          <w:color w:val="auto"/>
          <w:sz w:val="24"/>
        </w:rPr>
        <w:t xml:space="preserve"> GB/T 24067—2024 3.3.7</w:t>
      </w:r>
      <w:r>
        <w:rPr>
          <w:rFonts w:hint="eastAsia" w:ascii="仿宋" w:hAnsi="宋体" w:eastAsia="仿宋" w:cs="宋体"/>
          <w:color w:val="auto"/>
          <w:sz w:val="24"/>
          <w:lang w:eastAsia="zh-CN"/>
        </w:rPr>
        <w:t>，并作适应性修改。</w:t>
      </w:r>
    </w:p>
    <w:p w14:paraId="7364BCE9">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6</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生命周期（life cycle）</w:t>
      </w:r>
      <w:r>
        <w:rPr>
          <w:rFonts w:hint="eastAsia" w:ascii="仿宋" w:hAnsi="宋体" w:eastAsia="仿宋" w:cs="宋体"/>
          <w:color w:val="auto"/>
          <w:sz w:val="24"/>
          <w:lang w:eastAsia="zh-CN"/>
        </w:rPr>
        <w:t>：食用菊花相关的连续且相互连接的阶段，包括种植阶段和包装阶段。定义结合本标准系统边界作适应性表述。</w:t>
      </w:r>
    </w:p>
    <w:p w14:paraId="3F902FB4">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7</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活动数据（activity data）</w:t>
      </w:r>
      <w:r>
        <w:rPr>
          <w:rFonts w:hint="eastAsia" w:ascii="仿宋" w:hAnsi="宋体" w:eastAsia="仿宋" w:cs="宋体"/>
          <w:color w:val="auto"/>
          <w:sz w:val="24"/>
          <w:lang w:eastAsia="zh-CN"/>
        </w:rPr>
        <w:t>：食用菊花种植与包装过程中温室气体排放，以及植株碳汇量、土壤固碳量变化的生产经营活动量的表征值（如肥料施用量、农机耗能量、补光耗电量等）。</w:t>
      </w:r>
    </w:p>
    <w:p w14:paraId="4CA0EDF9">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8</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排放因子（emission factor）</w:t>
      </w:r>
      <w:r>
        <w:rPr>
          <w:rFonts w:hint="eastAsia" w:ascii="仿宋" w:hAnsi="宋体" w:eastAsia="仿宋" w:cs="宋体"/>
          <w:color w:val="auto"/>
          <w:sz w:val="24"/>
          <w:lang w:eastAsia="zh-CN"/>
        </w:rPr>
        <w:t>：活动数据与温室气体排放之间相关联的系数，表征单位人为活动（如每千克氮肥、每千瓦时电力）的</w:t>
      </w:r>
      <w:r>
        <w:rPr>
          <w:rFonts w:ascii="仿宋" w:eastAsia="仿宋"/>
          <w:color w:val="auto"/>
          <w:sz w:val="24"/>
        </w:rPr>
        <w:t xml:space="preserve"> GHG </w:t>
      </w:r>
      <w:r>
        <w:rPr>
          <w:rFonts w:hint="eastAsia" w:ascii="仿宋" w:hAnsi="宋体" w:eastAsia="仿宋" w:cs="宋体"/>
          <w:color w:val="auto"/>
          <w:sz w:val="24"/>
          <w:lang w:eastAsia="zh-CN"/>
        </w:rPr>
        <w:t>排放量。</w:t>
      </w:r>
    </w:p>
    <w:p w14:paraId="467BEE76">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9</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净温室气体排放量（net GHG emission）</w:t>
      </w:r>
      <w:r>
        <w:rPr>
          <w:rFonts w:hint="eastAsia" w:ascii="仿宋" w:hAnsi="宋体" w:eastAsia="仿宋" w:cs="宋体"/>
          <w:color w:val="auto"/>
          <w:sz w:val="24"/>
          <w:lang w:eastAsia="zh-CN"/>
        </w:rPr>
        <w:t>：在单位时间、单位核算边界内，食用菊花生产的总温室气体排放量减去经确认的清除量后的余额。</w:t>
      </w:r>
    </w:p>
    <w:p w14:paraId="09AB026F">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10</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量化周期（accounting period）</w:t>
      </w:r>
      <w:r>
        <w:rPr>
          <w:rFonts w:hint="eastAsia" w:ascii="仿宋" w:hAnsi="宋体" w:eastAsia="仿宋" w:cs="宋体"/>
          <w:color w:val="auto"/>
          <w:sz w:val="24"/>
          <w:lang w:eastAsia="zh-CN"/>
        </w:rPr>
        <w:t>：单位成品食用菊花温室气体排放核算对应的完整生产时间跨度，宜取</w:t>
      </w:r>
      <w:r>
        <w:rPr>
          <w:rFonts w:ascii="仿宋" w:eastAsia="仿宋"/>
          <w:color w:val="auto"/>
          <w:sz w:val="24"/>
        </w:rPr>
        <w:t xml:space="preserve"> 12 </w:t>
      </w:r>
      <w:r>
        <w:rPr>
          <w:rFonts w:hint="eastAsia" w:ascii="仿宋" w:hAnsi="宋体" w:eastAsia="仿宋" w:cs="宋体"/>
          <w:color w:val="auto"/>
          <w:sz w:val="24"/>
          <w:lang w:eastAsia="zh-CN"/>
        </w:rPr>
        <w:t>个连续自然月，且宜至少包含一个完整的栽培茬口（自种苗繁育至采收完毕）。</w:t>
      </w:r>
    </w:p>
    <w:p w14:paraId="5B553BC7">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5. 编制原则</w:t>
      </w:r>
    </w:p>
    <w:p w14:paraId="67D0BFCD">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本文件制定主要参照</w:t>
      </w:r>
      <w:r>
        <w:rPr>
          <w:rFonts w:ascii="仿宋" w:eastAsia="仿宋"/>
          <w:color w:val="auto"/>
          <w:sz w:val="24"/>
        </w:rPr>
        <w:t xml:space="preserve"> GB/T 24067—2024</w:t>
      </w:r>
      <w:r>
        <w:rPr>
          <w:rFonts w:hint="eastAsia" w:ascii="仿宋" w:hAnsi="宋体" w:eastAsia="仿宋" w:cs="宋体"/>
          <w:color w:val="auto"/>
          <w:sz w:val="24"/>
          <w:lang w:eastAsia="zh-CN"/>
        </w:rPr>
        <w:t>，严格按照</w:t>
      </w:r>
      <w:r>
        <w:rPr>
          <w:rFonts w:ascii="仿宋" w:eastAsia="仿宋"/>
          <w:color w:val="auto"/>
          <w:sz w:val="24"/>
        </w:rPr>
        <w:t xml:space="preserve"> GB/T 1.1—2020 </w:t>
      </w:r>
      <w:r>
        <w:rPr>
          <w:rFonts w:hint="eastAsia" w:ascii="仿宋" w:hAnsi="宋体" w:eastAsia="仿宋" w:cs="宋体"/>
          <w:color w:val="auto"/>
          <w:sz w:val="24"/>
          <w:lang w:eastAsia="zh-CN"/>
        </w:rPr>
        <w:t>给出的规则进行编制，结合食用菊花的生产技术特点与行业发展需求，遵循以下原则：</w:t>
      </w:r>
    </w:p>
    <w:p w14:paraId="7692B4F7">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相关性</w:t>
      </w:r>
      <w:r>
        <w:rPr>
          <w:rFonts w:hint="eastAsia" w:ascii="仿宋" w:hAnsi="宋体" w:eastAsia="仿宋" w:cs="宋体"/>
          <w:color w:val="auto"/>
          <w:sz w:val="24"/>
          <w:lang w:eastAsia="zh-CN"/>
        </w:rPr>
        <w:t>：数据和方法的选取适用于所核算系统产生的温室气体排放量和清除量的评价。</w:t>
      </w:r>
    </w:p>
    <w:p w14:paraId="16C3C751">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完整性</w:t>
      </w:r>
      <w:r>
        <w:rPr>
          <w:rFonts w:hint="eastAsia" w:ascii="仿宋" w:hAnsi="宋体" w:eastAsia="仿宋" w:cs="宋体"/>
          <w:color w:val="auto"/>
          <w:sz w:val="24"/>
          <w:lang w:eastAsia="zh-CN"/>
        </w:rPr>
        <w:t>：在食用菊花碳足迹核算中，所有对产品系统有显著贡献的温室气体排放量和清除量都应包括在内。</w:t>
      </w:r>
    </w:p>
    <w:p w14:paraId="2F018B33">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一致性</w:t>
      </w:r>
      <w:r>
        <w:rPr>
          <w:rFonts w:hint="eastAsia" w:ascii="仿宋" w:hAnsi="宋体" w:eastAsia="仿宋" w:cs="宋体"/>
          <w:color w:val="auto"/>
          <w:sz w:val="24"/>
          <w:lang w:eastAsia="zh-CN"/>
        </w:rPr>
        <w:t>：在核算全过程使用相同的假设、方法和数据，以得到与目的和范围一致的结论。</w:t>
      </w:r>
    </w:p>
    <w:p w14:paraId="7755A58C">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统一性</w:t>
      </w:r>
      <w:r>
        <w:rPr>
          <w:rFonts w:hint="eastAsia" w:ascii="仿宋" w:hAnsi="宋体" w:eastAsia="仿宋" w:cs="宋体"/>
          <w:color w:val="auto"/>
          <w:sz w:val="24"/>
          <w:lang w:eastAsia="zh-CN"/>
        </w:rPr>
        <w:t>：采用国际上已认可并已应用于具体产品种类的方法、标准和指南，提高食用菊花碳足迹之间的可比性。</w:t>
      </w:r>
    </w:p>
    <w:p w14:paraId="36D7422E">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准确性</w:t>
      </w:r>
      <w:r>
        <w:rPr>
          <w:rFonts w:hint="eastAsia" w:ascii="仿宋" w:hAnsi="宋体" w:eastAsia="仿宋" w:cs="宋体"/>
          <w:color w:val="auto"/>
          <w:sz w:val="24"/>
          <w:lang w:eastAsia="zh-CN"/>
        </w:rPr>
        <w:t>：碳足迹量化准确、可核查、相关、无误导性，并尽可能减少偏差和不确定性。</w:t>
      </w:r>
    </w:p>
    <w:p w14:paraId="087B3D83">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透明性</w:t>
      </w:r>
      <w:r>
        <w:rPr>
          <w:rFonts w:hint="eastAsia" w:ascii="仿宋" w:hAnsi="宋体" w:eastAsia="仿宋" w:cs="宋体"/>
          <w:color w:val="auto"/>
          <w:sz w:val="24"/>
          <w:lang w:eastAsia="zh-CN"/>
        </w:rPr>
        <w:t>：以公开、全面、可理解的信息表述方式处理和记录所有相关问题，披露所有相关假设，并适当披露所使用的方法和数据来源。</w:t>
      </w:r>
    </w:p>
    <w:p w14:paraId="2B07F0C9">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避免重复计算</w:t>
      </w:r>
      <w:r>
        <w:rPr>
          <w:rFonts w:hint="eastAsia" w:ascii="仿宋" w:hAnsi="宋体" w:eastAsia="仿宋" w:cs="宋体"/>
          <w:color w:val="auto"/>
          <w:sz w:val="24"/>
          <w:lang w:eastAsia="zh-CN"/>
        </w:rPr>
        <w:t>：相同的温室气体排放量和清除量仅分配一次，避免重复计算。</w:t>
      </w:r>
    </w:p>
    <w:p w14:paraId="13115784">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6. 量化目的与范围</w:t>
      </w:r>
    </w:p>
    <w:p w14:paraId="07A42F7A">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6.1 量化目的。</w:t>
      </w:r>
      <w:r>
        <w:rPr>
          <w:rFonts w:hint="eastAsia" w:ascii="仿宋" w:hAnsi="宋体" w:eastAsia="仿宋" w:cs="宋体"/>
          <w:color w:val="auto"/>
          <w:sz w:val="24"/>
          <w:lang w:eastAsia="zh-CN"/>
        </w:rPr>
        <w:t xml:space="preserve"> 结合取舍准则，基于生命周期评价理论，通过量化食用菊花产品系统边界内所有显著的温室气体排放量和清除量，评价食用菊花产品对全球变暖的潜在贡献。</w:t>
      </w:r>
    </w:p>
    <w:p w14:paraId="408E1C3B">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6.2 产品描述。</w:t>
      </w:r>
      <w:r>
        <w:rPr>
          <w:rFonts w:ascii="仿宋" w:eastAsia="仿宋"/>
          <w:color w:val="auto"/>
          <w:sz w:val="24"/>
        </w:rPr>
        <w:t xml:space="preserve"> </w:t>
      </w:r>
      <w:r>
        <w:rPr>
          <w:rFonts w:hint="eastAsia" w:ascii="仿宋" w:hAnsi="宋体" w:eastAsia="仿宋" w:cs="宋体"/>
          <w:color w:val="auto"/>
          <w:sz w:val="24"/>
          <w:lang w:eastAsia="zh-CN"/>
        </w:rPr>
        <w:t>食用菊花采用大棚种植、设施盆栽模式生产，从插穗育苗、扦插苗定植、营养生长、花芽分化到开花采摘的整个种植阶段均在种植袋中完成。自插穗育苗至采收的完整生产周期约</w:t>
      </w:r>
      <w:r>
        <w:rPr>
          <w:rFonts w:ascii="仿宋" w:eastAsia="仿宋"/>
          <w:color w:val="auto"/>
          <w:sz w:val="24"/>
        </w:rPr>
        <w:t xml:space="preserve"> 6 </w:t>
      </w:r>
      <w:r>
        <w:rPr>
          <w:rFonts w:hint="eastAsia" w:ascii="仿宋" w:hAnsi="宋体" w:eastAsia="仿宋" w:cs="宋体"/>
          <w:color w:val="auto"/>
          <w:sz w:val="24"/>
          <w:lang w:eastAsia="zh-CN"/>
        </w:rPr>
        <w:t>个月，采收期集中于</w:t>
      </w:r>
      <w:r>
        <w:rPr>
          <w:rFonts w:ascii="仿宋" w:eastAsia="仿宋"/>
          <w:color w:val="auto"/>
          <w:sz w:val="24"/>
        </w:rPr>
        <w:t xml:space="preserve"> 12 </w:t>
      </w:r>
      <w:r>
        <w:rPr>
          <w:rFonts w:hint="eastAsia" w:ascii="仿宋" w:hAnsi="宋体" w:eastAsia="仿宋" w:cs="宋体"/>
          <w:color w:val="auto"/>
          <w:sz w:val="24"/>
          <w:lang w:eastAsia="zh-CN"/>
        </w:rPr>
        <w:t>月至次年</w:t>
      </w:r>
      <w:r>
        <w:rPr>
          <w:rFonts w:ascii="仿宋" w:eastAsia="仿宋"/>
          <w:color w:val="auto"/>
          <w:sz w:val="24"/>
        </w:rPr>
        <w:t xml:space="preserve"> 1 </w:t>
      </w:r>
      <w:r>
        <w:rPr>
          <w:rFonts w:hint="eastAsia" w:ascii="仿宋" w:hAnsi="宋体" w:eastAsia="仿宋" w:cs="宋体"/>
          <w:color w:val="auto"/>
          <w:sz w:val="24"/>
          <w:lang w:eastAsia="zh-CN"/>
        </w:rPr>
        <w:t>月。反季节生产需遮阳缓苗，同时通过短日照促花、夜间补光抑花、水帘降温等调控手段实现生产。本文件仅以花头供食用的鲜菊花为核算对象，采收后不清洗。</w:t>
      </w:r>
    </w:p>
    <w:p w14:paraId="132E4C06">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6.3 声明单位（功能单位）。</w:t>
      </w:r>
      <w:r>
        <w:rPr>
          <w:rFonts w:ascii="仿宋" w:eastAsia="仿宋"/>
          <w:color w:val="auto"/>
          <w:sz w:val="24"/>
        </w:rPr>
        <w:t xml:space="preserve"> </w:t>
      </w:r>
      <w:r>
        <w:rPr>
          <w:rFonts w:hint="eastAsia" w:ascii="仿宋" w:hAnsi="宋体" w:eastAsia="仿宋" w:cs="宋体"/>
          <w:color w:val="auto"/>
          <w:sz w:val="24"/>
          <w:lang w:eastAsia="zh-CN"/>
        </w:rPr>
        <w:t>本文件规定功能单位为：</w:t>
      </w:r>
      <w:r>
        <w:rPr>
          <w:rFonts w:ascii="仿宋" w:eastAsia="仿宋"/>
          <w:color w:val="auto"/>
          <w:sz w:val="24"/>
        </w:rPr>
        <w:t xml:space="preserve">1 kg </w:t>
      </w:r>
      <w:r>
        <w:rPr>
          <w:rFonts w:hint="eastAsia" w:ascii="仿宋" w:hAnsi="宋体" w:eastAsia="仿宋" w:cs="宋体"/>
          <w:color w:val="auto"/>
          <w:sz w:val="24"/>
          <w:lang w:eastAsia="zh-CN"/>
        </w:rPr>
        <w:t>食用菊花（以完成包装、可供销售的产品计）。考虑到下游客户按朵采购的行业习惯，核算主体宜同时披露单位产品的平均单朵质量（商品规格宜为</w:t>
      </w:r>
      <w:r>
        <w:rPr>
          <w:rFonts w:ascii="仿宋" w:eastAsia="仿宋"/>
          <w:color w:val="auto"/>
          <w:sz w:val="24"/>
        </w:rPr>
        <w:t xml:space="preserve"> 50 g/</w:t>
      </w:r>
      <w:r>
        <w:rPr>
          <w:rFonts w:hint="eastAsia" w:ascii="仿宋" w:hAnsi="宋体" w:eastAsia="仿宋" w:cs="宋体"/>
          <w:color w:val="auto"/>
          <w:sz w:val="24"/>
          <w:lang w:eastAsia="zh-CN"/>
        </w:rPr>
        <w:t>朵～</w:t>
      </w:r>
      <w:r>
        <w:rPr>
          <w:rFonts w:ascii="仿宋" w:eastAsia="仿宋"/>
          <w:color w:val="auto"/>
          <w:sz w:val="24"/>
        </w:rPr>
        <w:t>100 g/</w:t>
      </w:r>
      <w:r>
        <w:rPr>
          <w:rFonts w:hint="eastAsia" w:ascii="仿宋" w:hAnsi="宋体" w:eastAsia="仿宋" w:cs="宋体"/>
          <w:color w:val="auto"/>
          <w:sz w:val="24"/>
          <w:lang w:eastAsia="zh-CN"/>
        </w:rPr>
        <w:t>朵，达标商品规格不宜低于</w:t>
      </w:r>
      <w:r>
        <w:rPr>
          <w:rFonts w:ascii="仿宋" w:eastAsia="仿宋"/>
          <w:color w:val="auto"/>
          <w:sz w:val="24"/>
        </w:rPr>
        <w:t xml:space="preserve"> 50 g/</w:t>
      </w:r>
      <w:r>
        <w:rPr>
          <w:rFonts w:hint="eastAsia" w:ascii="仿宋" w:hAnsi="宋体" w:eastAsia="仿宋" w:cs="宋体"/>
          <w:color w:val="auto"/>
          <w:sz w:val="24"/>
          <w:lang w:eastAsia="zh-CN"/>
        </w:rPr>
        <w:t>朵，反季节批次不宜低于</w:t>
      </w:r>
      <w:r>
        <w:rPr>
          <w:rFonts w:ascii="仿宋" w:eastAsia="仿宋"/>
          <w:color w:val="auto"/>
          <w:sz w:val="24"/>
        </w:rPr>
        <w:t xml:space="preserve"> 30 g/</w:t>
      </w:r>
      <w:r>
        <w:rPr>
          <w:rFonts w:hint="eastAsia" w:ascii="仿宋" w:hAnsi="宋体" w:eastAsia="仿宋" w:cs="宋体"/>
          <w:color w:val="auto"/>
          <w:sz w:val="24"/>
          <w:lang w:eastAsia="zh-CN"/>
        </w:rPr>
        <w:t>朵）及按</w:t>
      </w:r>
      <w:r>
        <w:rPr>
          <w:rFonts w:ascii="仿宋" w:eastAsia="仿宋"/>
          <w:color w:val="auto"/>
          <w:sz w:val="24"/>
        </w:rPr>
        <w:t xml:space="preserve">"1 </w:t>
      </w:r>
      <w:r>
        <w:rPr>
          <w:rFonts w:hint="eastAsia" w:ascii="仿宋" w:hAnsi="宋体" w:eastAsia="仿宋" w:cs="宋体"/>
          <w:color w:val="auto"/>
          <w:sz w:val="24"/>
          <w:lang w:eastAsia="zh-CN"/>
        </w:rPr>
        <w:t>朵</w:t>
      </w:r>
      <w:r>
        <w:rPr>
          <w:rFonts w:ascii="仿宋" w:eastAsia="仿宋"/>
          <w:color w:val="auto"/>
          <w:sz w:val="24"/>
        </w:rPr>
        <w:t>"</w:t>
      </w:r>
      <w:r>
        <w:rPr>
          <w:rFonts w:hint="eastAsia" w:ascii="仿宋" w:hAnsi="宋体" w:eastAsia="仿宋" w:cs="宋体"/>
          <w:color w:val="auto"/>
          <w:sz w:val="24"/>
          <w:lang w:eastAsia="zh-CN"/>
        </w:rPr>
        <w:t>折算的碳足迹参考值，并在核算报告中说明折算依据。</w:t>
      </w:r>
    </w:p>
    <w:p w14:paraId="2FF259B3">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6.4 系统边界。</w:t>
      </w:r>
      <w:r>
        <w:rPr>
          <w:rFonts w:ascii="仿宋" w:eastAsia="仿宋"/>
          <w:color w:val="auto"/>
          <w:sz w:val="24"/>
        </w:rPr>
        <w:t xml:space="preserve"> </w:t>
      </w:r>
      <w:r>
        <w:rPr>
          <w:rFonts w:hint="eastAsia" w:ascii="仿宋" w:hAnsi="宋体" w:eastAsia="仿宋" w:cs="宋体"/>
          <w:color w:val="auto"/>
          <w:sz w:val="24"/>
          <w:lang w:eastAsia="zh-CN"/>
        </w:rPr>
        <w:t>食用菊花产品碳足迹设定系统边界为</w:t>
      </w:r>
      <w:r>
        <w:rPr>
          <w:rFonts w:ascii="仿宋" w:eastAsia="仿宋"/>
          <w:color w:val="auto"/>
          <w:sz w:val="24"/>
        </w:rPr>
        <w:t>"</w:t>
      </w:r>
      <w:r>
        <w:rPr>
          <w:rFonts w:hint="eastAsia" w:ascii="仿宋" w:hAnsi="宋体" w:eastAsia="仿宋" w:cs="宋体"/>
          <w:color w:val="auto"/>
          <w:sz w:val="24"/>
          <w:lang w:eastAsia="zh-CN"/>
        </w:rPr>
        <w:t>摇篮到大门</w:t>
      </w:r>
      <w:r>
        <w:rPr>
          <w:rFonts w:ascii="仿宋" w:eastAsia="仿宋"/>
          <w:color w:val="auto"/>
          <w:sz w:val="24"/>
        </w:rPr>
        <w:t>"</w:t>
      </w:r>
      <w:r>
        <w:rPr>
          <w:rFonts w:hint="eastAsia" w:ascii="仿宋" w:hAnsi="宋体" w:eastAsia="仿宋" w:cs="宋体"/>
          <w:color w:val="auto"/>
          <w:sz w:val="24"/>
          <w:lang w:eastAsia="zh-CN"/>
        </w:rPr>
        <w:t>（</w:t>
      </w:r>
      <w:r>
        <w:rPr>
          <w:rFonts w:ascii="仿宋" w:eastAsia="仿宋"/>
          <w:color w:val="auto"/>
          <w:sz w:val="24"/>
        </w:rPr>
        <w:t>cradle-to-gate</w:t>
      </w:r>
      <w:r>
        <w:rPr>
          <w:rFonts w:hint="eastAsia" w:ascii="仿宋" w:hAnsi="宋体" w:eastAsia="仿宋" w:cs="宋体"/>
          <w:color w:val="auto"/>
          <w:sz w:val="24"/>
          <w:lang w:eastAsia="zh-CN"/>
        </w:rPr>
        <w:t>），其生命周期阶段包括原材料获取与投入、种植、包装</w:t>
      </w:r>
      <w:r>
        <w:rPr>
          <w:rFonts w:ascii="仿宋" w:eastAsia="仿宋"/>
          <w:color w:val="auto"/>
          <w:sz w:val="24"/>
        </w:rPr>
        <w:t xml:space="preserve"> 3 </w:t>
      </w:r>
      <w:r>
        <w:rPr>
          <w:rFonts w:hint="eastAsia" w:ascii="仿宋" w:hAnsi="宋体" w:eastAsia="仿宋" w:cs="宋体"/>
          <w:color w:val="auto"/>
          <w:sz w:val="24"/>
          <w:lang w:eastAsia="zh-CN"/>
        </w:rPr>
        <w:t>个阶段。农业生产基础设施（如温室、灌溉设施等）、农业机械、农产品存储设施、农产品生产者的通勤等不纳入量化范围。</w:t>
      </w:r>
    </w:p>
    <w:p w14:paraId="26FF5A40">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原材料获取与投入阶段：即农业品、包装材料等的生产阶段以及从产地到种植户的运输单元过程，包括种苗、化肥、有机肥、农药以及塑料袋、包装袋、纸箱、泡沫盒等包装材料的消耗量及运输。</w:t>
      </w:r>
    </w:p>
    <w:p w14:paraId="400C9369">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生产阶段：从母本插穗育苗至花朵采摘、残体处置止，全过程均在种植袋中完成，包括氮肥田间施用引起的</w:t>
      </w:r>
      <w:r>
        <w:rPr>
          <w:rFonts w:ascii="仿宋" w:eastAsia="仿宋"/>
          <w:color w:val="auto"/>
          <w:sz w:val="24"/>
        </w:rPr>
        <w:t xml:space="preserve"> N₂O </w:t>
      </w:r>
      <w:r>
        <w:rPr>
          <w:rFonts w:hint="eastAsia" w:ascii="仿宋" w:hAnsi="宋体" w:eastAsia="仿宋" w:cs="宋体"/>
          <w:color w:val="auto"/>
          <w:sz w:val="24"/>
          <w:lang w:eastAsia="zh-CN"/>
        </w:rPr>
        <w:t>直接排放与间接排放、菊花植株残体还田引起的</w:t>
      </w:r>
      <w:r>
        <w:rPr>
          <w:rFonts w:ascii="仿宋" w:eastAsia="仿宋"/>
          <w:color w:val="auto"/>
          <w:sz w:val="24"/>
        </w:rPr>
        <w:t xml:space="preserve"> N₂O </w:t>
      </w:r>
      <w:r>
        <w:rPr>
          <w:rFonts w:hint="eastAsia" w:ascii="仿宋" w:hAnsi="宋体" w:eastAsia="仿宋" w:cs="宋体"/>
          <w:color w:val="auto"/>
          <w:sz w:val="24"/>
          <w:lang w:eastAsia="zh-CN"/>
        </w:rPr>
        <w:t>排放、补光</w:t>
      </w:r>
      <w:r>
        <w:rPr>
          <w:rFonts w:ascii="仿宋" w:eastAsia="仿宋"/>
          <w:color w:val="auto"/>
          <w:sz w:val="24"/>
        </w:rPr>
        <w:t>/</w:t>
      </w:r>
      <w:r>
        <w:rPr>
          <w:rFonts w:hint="eastAsia" w:ascii="仿宋" w:hAnsi="宋体" w:eastAsia="仿宋" w:cs="宋体"/>
          <w:color w:val="auto"/>
          <w:sz w:val="24"/>
          <w:lang w:eastAsia="zh-CN"/>
        </w:rPr>
        <w:t>灌溉</w:t>
      </w:r>
      <w:r>
        <w:rPr>
          <w:rFonts w:ascii="仿宋" w:eastAsia="仿宋"/>
          <w:color w:val="auto"/>
          <w:sz w:val="24"/>
        </w:rPr>
        <w:t>/</w:t>
      </w:r>
      <w:r>
        <w:rPr>
          <w:rFonts w:hint="eastAsia" w:ascii="仿宋" w:hAnsi="宋体" w:eastAsia="仿宋" w:cs="宋体"/>
          <w:color w:val="auto"/>
          <w:sz w:val="24"/>
          <w:lang w:eastAsia="zh-CN"/>
        </w:rPr>
        <w:t>遮光调控与水帘降温等作业耗能及取水排放、保鲜库预冷与周转储存的耗能排放、植株碳汇、枯落物碳汇与土壤碳汇。</w:t>
      </w:r>
    </w:p>
    <w:p w14:paraId="0A9DAA19">
      <w:pPr>
        <w:pStyle w:val="16"/>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包装阶段：即包装加工作业耗能排放。</w:t>
      </w:r>
    </w:p>
    <w:p w14:paraId="0E44BF63">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6.5 取舍准则。</w:t>
      </w:r>
      <w:r>
        <w:rPr>
          <w:rFonts w:ascii="仿宋" w:eastAsia="仿宋"/>
          <w:color w:val="auto"/>
          <w:sz w:val="24"/>
        </w:rPr>
        <w:t xml:space="preserve"> </w:t>
      </w:r>
      <w:r>
        <w:rPr>
          <w:rFonts w:hint="eastAsia" w:ascii="仿宋" w:hAnsi="宋体" w:eastAsia="仿宋" w:cs="宋体"/>
          <w:color w:val="auto"/>
          <w:sz w:val="24"/>
          <w:lang w:eastAsia="zh-CN"/>
        </w:rPr>
        <w:t>在量化过程中，对影响小于总量</w:t>
      </w:r>
      <w:r>
        <w:rPr>
          <w:rFonts w:ascii="仿宋" w:eastAsia="仿宋"/>
          <w:color w:val="auto"/>
          <w:sz w:val="24"/>
        </w:rPr>
        <w:t xml:space="preserve"> 1% </w:t>
      </w:r>
      <w:r>
        <w:rPr>
          <w:rFonts w:hint="eastAsia" w:ascii="仿宋" w:hAnsi="宋体" w:eastAsia="仿宋" w:cs="宋体"/>
          <w:color w:val="auto"/>
          <w:sz w:val="24"/>
          <w:lang w:eastAsia="zh-CN"/>
        </w:rPr>
        <w:t>的环节可予以舍弃；但系统边界内所有被舍弃环节的总影响不应超过碳足迹总量的</w:t>
      </w:r>
      <w:r>
        <w:rPr>
          <w:rFonts w:ascii="仿宋" w:eastAsia="仿宋"/>
          <w:color w:val="auto"/>
          <w:sz w:val="24"/>
        </w:rPr>
        <w:t xml:space="preserve"> 5%</w:t>
      </w:r>
      <w:r>
        <w:rPr>
          <w:rFonts w:hint="eastAsia" w:ascii="仿宋" w:hAnsi="宋体" w:eastAsia="仿宋" w:cs="宋体"/>
          <w:color w:val="auto"/>
          <w:sz w:val="24"/>
          <w:lang w:eastAsia="zh-CN"/>
        </w:rPr>
        <w:t>。舍弃的环节及依据应在核算报告中说明。该准则与</w:t>
      </w:r>
      <w:r>
        <w:rPr>
          <w:rFonts w:ascii="仿宋" w:eastAsia="仿宋"/>
          <w:color w:val="auto"/>
          <w:sz w:val="24"/>
        </w:rPr>
        <w:t xml:space="preserve"> GB/T 24067—2024 </w:t>
      </w:r>
      <w:r>
        <w:rPr>
          <w:rFonts w:hint="eastAsia" w:ascii="仿宋" w:hAnsi="宋体" w:eastAsia="仿宋" w:cs="宋体"/>
          <w:color w:val="auto"/>
          <w:sz w:val="24"/>
          <w:lang w:eastAsia="zh-CN"/>
        </w:rPr>
        <w:t>一致。</w:t>
      </w:r>
    </w:p>
    <w:p w14:paraId="7E423C0F">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6.6 分配原则。</w:t>
      </w:r>
      <w:r>
        <w:rPr>
          <w:rFonts w:hint="eastAsia" w:ascii="仿宋" w:hAnsi="宋体" w:eastAsia="仿宋" w:cs="宋体"/>
          <w:color w:val="auto"/>
          <w:sz w:val="24"/>
          <w:lang w:eastAsia="zh-CN"/>
        </w:rPr>
        <w:t xml:space="preserve"> 食用菊花种苗通常外购或自繁自用。自繁自用的种苗留作下一轮定植使用，不作为产品产出，不参与净排放量的分配，核算周期内的净排放量全部分配至商品鲜花。分配方法及参数应在核算报告中说明。</w:t>
      </w:r>
    </w:p>
    <w:p w14:paraId="675DB4F4">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7. 数据要求</w:t>
      </w:r>
    </w:p>
    <w:p w14:paraId="5A97ABDD">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7.1 质量要求。</w:t>
      </w:r>
      <w:r>
        <w:rPr>
          <w:rFonts w:ascii="仿宋" w:eastAsia="仿宋"/>
          <w:color w:val="auto"/>
          <w:sz w:val="24"/>
        </w:rPr>
        <w:t xml:space="preserve"> </w:t>
      </w:r>
      <w:r>
        <w:rPr>
          <w:rFonts w:hint="eastAsia" w:ascii="仿宋" w:hAnsi="宋体" w:eastAsia="仿宋" w:cs="宋体"/>
          <w:color w:val="auto"/>
          <w:sz w:val="24"/>
          <w:lang w:eastAsia="zh-CN"/>
        </w:rPr>
        <w:t>数据质量宜考虑以下方面：时间边界范围（覆盖</w:t>
      </w:r>
      <w:r>
        <w:rPr>
          <w:rFonts w:ascii="仿宋" w:eastAsia="仿宋"/>
          <w:color w:val="auto"/>
          <w:sz w:val="24"/>
        </w:rPr>
        <w:t xml:space="preserve"> 12 </w:t>
      </w:r>
      <w:r>
        <w:rPr>
          <w:rFonts w:hint="eastAsia" w:ascii="仿宋" w:hAnsi="宋体" w:eastAsia="仿宋" w:cs="宋体"/>
          <w:color w:val="auto"/>
          <w:sz w:val="24"/>
          <w:lang w:eastAsia="zh-CN"/>
        </w:rPr>
        <w:t>个连续自然月，且至少包含一个完整的栽培茬口即自插穗至采收完毕、清盆；跨周期分摊的排放和碳汇按实际完整生产周期分摊核算）；地理覆盖范围（优先收集生产活动所在地理区域的数据）；技术覆盖范围（优先符合产品生产技术水平的具体技术出具）；数据收集范围（依据系统边界内各单元过程与功能单位确定）；当同一参数存在多个来源时，按</w:t>
      </w:r>
      <w:r>
        <w:rPr>
          <w:rFonts w:ascii="仿宋" w:eastAsia="仿宋"/>
          <w:color w:val="auto"/>
          <w:sz w:val="24"/>
        </w:rPr>
        <w:t>"</w:t>
      </w:r>
      <w:r>
        <w:rPr>
          <w:rFonts w:hint="eastAsia" w:ascii="仿宋" w:hAnsi="宋体" w:eastAsia="仿宋" w:cs="宋体"/>
          <w:color w:val="auto"/>
          <w:sz w:val="24"/>
          <w:lang w:eastAsia="zh-CN"/>
        </w:rPr>
        <w:t>实测值＞台账统计值＞结算单推算值＞文献缺省值</w:t>
      </w:r>
      <w:r>
        <w:rPr>
          <w:rFonts w:ascii="仿宋" w:eastAsia="仿宋"/>
          <w:color w:val="auto"/>
          <w:sz w:val="24"/>
        </w:rPr>
        <w:t>"</w:t>
      </w:r>
      <w:r>
        <w:rPr>
          <w:rFonts w:hint="eastAsia" w:ascii="仿宋" w:hAnsi="宋体" w:eastAsia="仿宋" w:cs="宋体"/>
          <w:color w:val="auto"/>
          <w:sz w:val="24"/>
          <w:lang w:eastAsia="zh-CN"/>
        </w:rPr>
        <w:t>的优先序取值，并记录取舍理由。</w:t>
      </w:r>
    </w:p>
    <w:p w14:paraId="4067ED7F">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7.2 初级数据。</w:t>
      </w:r>
      <w:r>
        <w:rPr>
          <w:rFonts w:ascii="仿宋" w:eastAsia="仿宋"/>
          <w:color w:val="auto"/>
          <w:sz w:val="24"/>
        </w:rPr>
        <w:t xml:space="preserve"> </w:t>
      </w:r>
      <w:r>
        <w:rPr>
          <w:rFonts w:hint="eastAsia" w:ascii="仿宋" w:hAnsi="宋体" w:eastAsia="仿宋" w:cs="宋体"/>
          <w:color w:val="auto"/>
          <w:sz w:val="24"/>
          <w:lang w:eastAsia="zh-CN"/>
        </w:rPr>
        <w:t>初级数据主要从企业拥有、运行或控制的种植和生产过程中收集，包括：原材料获取与投入阶段的种苗、化肥、有机肥、农药、栽培基质、种植袋、地布、包装材料消耗量及运输能耗；生产阶段的</w:t>
      </w:r>
      <w:r>
        <w:rPr>
          <w:rFonts w:ascii="仿宋" w:eastAsia="仿宋"/>
          <w:color w:val="auto"/>
          <w:sz w:val="24"/>
        </w:rPr>
        <w:t xml:space="preserve"> N₂O </w:t>
      </w:r>
      <w:r>
        <w:rPr>
          <w:rFonts w:hint="eastAsia" w:ascii="仿宋" w:hAnsi="宋体" w:eastAsia="仿宋" w:cs="宋体"/>
          <w:color w:val="auto"/>
          <w:sz w:val="24"/>
          <w:lang w:eastAsia="zh-CN"/>
        </w:rPr>
        <w:t>排放、耕作与补光</w:t>
      </w:r>
      <w:r>
        <w:rPr>
          <w:rFonts w:ascii="仿宋" w:eastAsia="仿宋"/>
          <w:color w:val="auto"/>
          <w:sz w:val="24"/>
        </w:rPr>
        <w:t>/</w:t>
      </w:r>
      <w:r>
        <w:rPr>
          <w:rFonts w:hint="eastAsia" w:ascii="仿宋" w:hAnsi="宋体" w:eastAsia="仿宋" w:cs="宋体"/>
          <w:color w:val="auto"/>
          <w:sz w:val="24"/>
          <w:lang w:eastAsia="zh-CN"/>
        </w:rPr>
        <w:t>灌溉</w:t>
      </w:r>
      <w:r>
        <w:rPr>
          <w:rFonts w:ascii="仿宋" w:eastAsia="仿宋"/>
          <w:color w:val="auto"/>
          <w:sz w:val="24"/>
        </w:rPr>
        <w:t>/</w:t>
      </w:r>
      <w:r>
        <w:rPr>
          <w:rFonts w:hint="eastAsia" w:ascii="仿宋" w:hAnsi="宋体" w:eastAsia="仿宋" w:cs="宋体"/>
          <w:color w:val="auto"/>
          <w:sz w:val="24"/>
          <w:lang w:eastAsia="zh-CN"/>
        </w:rPr>
        <w:t>遮光</w:t>
      </w:r>
      <w:r>
        <w:rPr>
          <w:rFonts w:ascii="仿宋" w:eastAsia="仿宋"/>
          <w:color w:val="auto"/>
          <w:sz w:val="24"/>
        </w:rPr>
        <w:t>/</w:t>
      </w:r>
      <w:r>
        <w:rPr>
          <w:rFonts w:hint="eastAsia" w:ascii="仿宋" w:hAnsi="宋体" w:eastAsia="仿宋" w:cs="宋体"/>
          <w:color w:val="auto"/>
          <w:sz w:val="24"/>
          <w:lang w:eastAsia="zh-CN"/>
        </w:rPr>
        <w:t>水帘降温</w:t>
      </w:r>
      <w:r>
        <w:rPr>
          <w:rFonts w:ascii="仿宋" w:eastAsia="仿宋"/>
          <w:color w:val="auto"/>
          <w:sz w:val="24"/>
        </w:rPr>
        <w:t>/</w:t>
      </w:r>
      <w:r>
        <w:rPr>
          <w:rFonts w:hint="eastAsia" w:ascii="仿宋" w:hAnsi="宋体" w:eastAsia="仿宋" w:cs="宋体"/>
          <w:color w:val="auto"/>
          <w:sz w:val="24"/>
          <w:lang w:eastAsia="zh-CN"/>
        </w:rPr>
        <w:t>保鲜库作业能耗、植株</w:t>
      </w:r>
      <w:r>
        <w:rPr>
          <w:rFonts w:ascii="仿宋" w:eastAsia="仿宋"/>
          <w:color w:val="auto"/>
          <w:sz w:val="24"/>
        </w:rPr>
        <w:t>/</w:t>
      </w:r>
      <w:r>
        <w:rPr>
          <w:rFonts w:hint="eastAsia" w:ascii="仿宋" w:hAnsi="宋体" w:eastAsia="仿宋" w:cs="宋体"/>
          <w:color w:val="auto"/>
          <w:sz w:val="24"/>
          <w:lang w:eastAsia="zh-CN"/>
        </w:rPr>
        <w:t>枯落物</w:t>
      </w:r>
      <w:r>
        <w:rPr>
          <w:rFonts w:ascii="仿宋" w:eastAsia="仿宋"/>
          <w:color w:val="auto"/>
          <w:sz w:val="24"/>
        </w:rPr>
        <w:t>/</w:t>
      </w:r>
      <w:r>
        <w:rPr>
          <w:rFonts w:hint="eastAsia" w:ascii="仿宋" w:hAnsi="宋体" w:eastAsia="仿宋" w:cs="宋体"/>
          <w:color w:val="auto"/>
          <w:sz w:val="24"/>
          <w:lang w:eastAsia="zh-CN"/>
        </w:rPr>
        <w:t>土壤碳汇；包装阶段的包装作业能耗及废弃物外送能耗。初级数据应建立物料平衡和能量平衡等检查，确保数据质量。</w:t>
      </w:r>
    </w:p>
    <w:p w14:paraId="56472D04">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7.3 次级数据。</w:t>
      </w:r>
      <w:r>
        <w:rPr>
          <w:rFonts w:ascii="仿宋" w:eastAsia="仿宋"/>
          <w:color w:val="auto"/>
          <w:sz w:val="24"/>
        </w:rPr>
        <w:t xml:space="preserve"> </w:t>
      </w:r>
      <w:r>
        <w:rPr>
          <w:rFonts w:hint="eastAsia" w:ascii="仿宋" w:hAnsi="宋体" w:eastAsia="仿宋" w:cs="宋体"/>
          <w:color w:val="auto"/>
          <w:sz w:val="24"/>
          <w:lang w:eastAsia="zh-CN"/>
        </w:rPr>
        <w:t>次级数据主要包括各类原材料生产、能源生产</w:t>
      </w:r>
      <w:r>
        <w:rPr>
          <w:rFonts w:ascii="仿宋" w:eastAsia="仿宋"/>
          <w:color w:val="auto"/>
          <w:sz w:val="24"/>
        </w:rPr>
        <w:t>/</w:t>
      </w:r>
      <w:r>
        <w:rPr>
          <w:rFonts w:hint="eastAsia" w:ascii="仿宋" w:hAnsi="宋体" w:eastAsia="仿宋" w:cs="宋体"/>
          <w:color w:val="auto"/>
          <w:sz w:val="24"/>
          <w:lang w:eastAsia="zh-CN"/>
        </w:rPr>
        <w:t>运输</w:t>
      </w:r>
      <w:r>
        <w:rPr>
          <w:rFonts w:ascii="仿宋" w:eastAsia="仿宋"/>
          <w:color w:val="auto"/>
          <w:sz w:val="24"/>
        </w:rPr>
        <w:t>/</w:t>
      </w:r>
      <w:r>
        <w:rPr>
          <w:rFonts w:hint="eastAsia" w:ascii="仿宋" w:hAnsi="宋体" w:eastAsia="仿宋" w:cs="宋体"/>
          <w:color w:val="auto"/>
          <w:sz w:val="24"/>
          <w:lang w:eastAsia="zh-CN"/>
        </w:rPr>
        <w:t>使用、各类运输方式的温室气体排放因子。优先采用基于</w:t>
      </w:r>
      <w:r>
        <w:rPr>
          <w:rFonts w:ascii="仿宋" w:eastAsia="仿宋"/>
          <w:color w:val="auto"/>
          <w:sz w:val="24"/>
        </w:rPr>
        <w:t xml:space="preserve"> LCA </w:t>
      </w:r>
      <w:r>
        <w:rPr>
          <w:rFonts w:hint="eastAsia" w:ascii="仿宋" w:hAnsi="宋体" w:eastAsia="仿宋" w:cs="宋体"/>
          <w:color w:val="auto"/>
          <w:sz w:val="24"/>
          <w:lang w:eastAsia="zh-CN"/>
        </w:rPr>
        <w:t>或产品碳足迹评价得到的</w:t>
      </w:r>
      <w:r>
        <w:rPr>
          <w:rFonts w:ascii="仿宋" w:eastAsia="仿宋"/>
          <w:color w:val="auto"/>
          <w:sz w:val="24"/>
        </w:rPr>
        <w:t>"</w:t>
      </w:r>
      <w:r>
        <w:rPr>
          <w:rFonts w:hint="eastAsia" w:ascii="仿宋" w:hAnsi="宋体" w:eastAsia="仿宋" w:cs="宋体"/>
          <w:color w:val="auto"/>
          <w:sz w:val="24"/>
          <w:lang w:eastAsia="zh-CN"/>
        </w:rPr>
        <w:t>从摇篮到大门</w:t>
      </w:r>
      <w:r>
        <w:rPr>
          <w:rFonts w:ascii="仿宋" w:eastAsia="仿宋"/>
          <w:color w:val="auto"/>
          <w:sz w:val="24"/>
        </w:rPr>
        <w:t>"</w:t>
      </w:r>
      <w:r>
        <w:rPr>
          <w:rFonts w:hint="eastAsia" w:ascii="仿宋" w:hAnsi="宋体" w:eastAsia="仿宋" w:cs="宋体"/>
          <w:color w:val="auto"/>
          <w:sz w:val="24"/>
          <w:lang w:eastAsia="zh-CN"/>
        </w:rPr>
        <w:t>原辅材料和能源资源碳足迹；若不可获取，宜从官方出版物、行业报告和文献等收集符合数据质量要求的次级数据，并分析其具体过程。</w:t>
      </w:r>
    </w:p>
    <w:p w14:paraId="55010116">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7.4 数据保存。</w:t>
      </w:r>
      <w:r>
        <w:rPr>
          <w:rFonts w:ascii="仿宋" w:eastAsia="仿宋"/>
          <w:color w:val="auto"/>
          <w:sz w:val="24"/>
        </w:rPr>
        <w:t xml:space="preserve"> </w:t>
      </w:r>
      <w:r>
        <w:rPr>
          <w:rFonts w:hint="eastAsia" w:ascii="仿宋" w:hAnsi="宋体" w:eastAsia="仿宋" w:cs="宋体"/>
          <w:color w:val="auto"/>
          <w:sz w:val="24"/>
          <w:lang w:eastAsia="zh-CN"/>
        </w:rPr>
        <w:t>所有用于碳足迹评价的初级和次级数据，应形成文件记录，以便于分析和核查的格式保存，记录数据来源、获取时间与责任人，保存年限不少于</w:t>
      </w:r>
      <w:r>
        <w:rPr>
          <w:rFonts w:ascii="仿宋" w:eastAsia="仿宋"/>
          <w:color w:val="auto"/>
          <w:sz w:val="24"/>
        </w:rPr>
        <w:t xml:space="preserve"> 3 </w:t>
      </w:r>
      <w:r>
        <w:rPr>
          <w:rFonts w:hint="eastAsia" w:ascii="仿宋" w:hAnsi="宋体" w:eastAsia="仿宋" w:cs="宋体"/>
          <w:color w:val="auto"/>
          <w:sz w:val="24"/>
          <w:lang w:eastAsia="zh-CN"/>
        </w:rPr>
        <w:t>年。</w:t>
      </w:r>
    </w:p>
    <w:p w14:paraId="3D1DA09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8. 量化方法</w:t>
      </w:r>
    </w:p>
    <w:p w14:paraId="38FFAA2A">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8.1 一般规定。</w:t>
      </w:r>
      <w:r>
        <w:rPr>
          <w:rFonts w:ascii="仿宋" w:eastAsia="仿宋"/>
          <w:color w:val="auto"/>
          <w:sz w:val="24"/>
        </w:rPr>
        <w:t xml:space="preserve"> </w:t>
      </w:r>
      <w:r>
        <w:rPr>
          <w:rFonts w:hint="eastAsia" w:ascii="仿宋" w:hAnsi="宋体" w:eastAsia="仿宋" w:cs="宋体"/>
          <w:color w:val="auto"/>
          <w:sz w:val="24"/>
          <w:lang w:eastAsia="zh-CN"/>
        </w:rPr>
        <w:t>食用菊花碳足迹核算采用</w:t>
      </w:r>
      <w:r>
        <w:rPr>
          <w:rFonts w:ascii="仿宋" w:eastAsia="仿宋"/>
          <w:color w:val="auto"/>
          <w:sz w:val="24"/>
        </w:rPr>
        <w:t xml:space="preserve"> IPCC </w:t>
      </w:r>
      <w:r>
        <w:rPr>
          <w:rFonts w:hint="eastAsia" w:ascii="仿宋" w:hAnsi="宋体" w:eastAsia="仿宋" w:cs="宋体"/>
          <w:color w:val="auto"/>
          <w:sz w:val="24"/>
          <w:lang w:eastAsia="zh-CN"/>
        </w:rPr>
        <w:t>温室气体清单方法，以</w:t>
      </w:r>
      <w:r>
        <w:rPr>
          <w:rFonts w:hint="eastAsia" w:ascii="仿宋" w:eastAsia="仿宋"/>
          <w:color w:val="auto"/>
          <w:sz w:val="24"/>
          <w:lang w:eastAsia="zh-CN"/>
        </w:rPr>
        <w:t>“</w:t>
      </w:r>
      <w:r>
        <w:rPr>
          <w:rFonts w:hint="eastAsia" w:ascii="仿宋" w:hAnsi="宋体" w:eastAsia="仿宋" w:cs="宋体"/>
          <w:color w:val="auto"/>
          <w:sz w:val="24"/>
          <w:lang w:eastAsia="zh-CN"/>
        </w:rPr>
        <w:t>活动数据（</w:t>
      </w:r>
      <w:r>
        <w:rPr>
          <w:rFonts w:ascii="仿宋" w:eastAsia="仿宋"/>
          <w:color w:val="auto"/>
          <w:sz w:val="24"/>
        </w:rPr>
        <w:t>AD</w:t>
      </w:r>
      <w:r>
        <w:rPr>
          <w:rFonts w:hint="eastAsia" w:ascii="仿宋" w:hAnsi="宋体" w:eastAsia="仿宋" w:cs="宋体"/>
          <w:color w:val="auto"/>
          <w:sz w:val="24"/>
          <w:lang w:eastAsia="zh-CN"/>
        </w:rPr>
        <w:t>）</w:t>
      </w:r>
      <w:r>
        <w:rPr>
          <w:rFonts w:ascii="仿宋" w:eastAsia="仿宋"/>
          <w:color w:val="auto"/>
          <w:sz w:val="24"/>
        </w:rPr>
        <w:t>×</w:t>
      </w:r>
      <w:r>
        <w:rPr>
          <w:rFonts w:hint="eastAsia" w:ascii="仿宋" w:hAnsi="宋体" w:eastAsia="仿宋" w:cs="宋体"/>
          <w:color w:val="auto"/>
          <w:sz w:val="24"/>
          <w:lang w:eastAsia="zh-CN"/>
        </w:rPr>
        <w:t>排放因子（</w:t>
      </w:r>
      <w:r>
        <w:rPr>
          <w:rFonts w:ascii="仿宋" w:eastAsia="仿宋"/>
          <w:color w:val="auto"/>
          <w:sz w:val="24"/>
        </w:rPr>
        <w:t>EF</w:t>
      </w:r>
      <w:r>
        <w:rPr>
          <w:rFonts w:hint="eastAsia" w:ascii="仿宋" w:hAnsi="宋体" w:eastAsia="仿宋" w:cs="宋体"/>
          <w:color w:val="auto"/>
          <w:sz w:val="24"/>
          <w:lang w:eastAsia="zh-CN"/>
        </w:rPr>
        <w:t>）</w:t>
      </w:r>
      <w:r>
        <w:rPr>
          <w:rFonts w:hint="eastAsia" w:ascii="仿宋" w:eastAsia="仿宋"/>
          <w:color w:val="auto"/>
          <w:sz w:val="24"/>
          <w:lang w:eastAsia="zh-CN"/>
        </w:rPr>
        <w:t>”</w:t>
      </w:r>
      <w:r>
        <w:rPr>
          <w:rFonts w:hint="eastAsia" w:ascii="仿宋" w:hAnsi="宋体" w:eastAsia="仿宋" w:cs="宋体"/>
          <w:color w:val="auto"/>
          <w:sz w:val="24"/>
          <w:lang w:eastAsia="zh-CN"/>
        </w:rPr>
        <w:t>计算各过程排放量。活动数据优先采用区域特定值，其次国家通用值，最后为</w:t>
      </w:r>
      <w:r>
        <w:rPr>
          <w:rFonts w:ascii="仿宋" w:eastAsia="仿宋"/>
          <w:color w:val="auto"/>
          <w:sz w:val="24"/>
        </w:rPr>
        <w:t xml:space="preserve"> IPCC </w:t>
      </w:r>
      <w:r>
        <w:rPr>
          <w:rFonts w:hint="eastAsia" w:ascii="仿宋" w:hAnsi="宋体" w:eastAsia="仿宋" w:cs="宋体"/>
          <w:color w:val="auto"/>
          <w:sz w:val="24"/>
          <w:lang w:eastAsia="zh-CN"/>
        </w:rPr>
        <w:t>推荐值。排放因子优先采用现场实测值或区域特定值，其次国家通用值，再次</w:t>
      </w:r>
      <w:r>
        <w:rPr>
          <w:rFonts w:ascii="仿宋" w:eastAsia="仿宋"/>
          <w:color w:val="auto"/>
          <w:sz w:val="24"/>
        </w:rPr>
        <w:t xml:space="preserve"> IPCC </w:t>
      </w:r>
      <w:r>
        <w:rPr>
          <w:rFonts w:hint="eastAsia" w:ascii="仿宋" w:hAnsi="宋体" w:eastAsia="仿宋" w:cs="宋体"/>
          <w:color w:val="auto"/>
          <w:sz w:val="24"/>
          <w:lang w:eastAsia="zh-CN"/>
        </w:rPr>
        <w:t>缺省值或本文件附录</w:t>
      </w:r>
      <w:r>
        <w:rPr>
          <w:rFonts w:ascii="仿宋" w:eastAsia="仿宋"/>
          <w:color w:val="auto"/>
          <w:sz w:val="24"/>
        </w:rPr>
        <w:t xml:space="preserve"> B </w:t>
      </w:r>
      <w:r>
        <w:rPr>
          <w:rFonts w:hint="eastAsia" w:ascii="仿宋" w:hAnsi="宋体" w:eastAsia="仿宋" w:cs="宋体"/>
          <w:color w:val="auto"/>
          <w:sz w:val="24"/>
          <w:lang w:eastAsia="zh-CN"/>
        </w:rPr>
        <w:t>推荐值。单位统一为</w:t>
      </w:r>
      <w:r>
        <w:rPr>
          <w:rFonts w:ascii="仿宋" w:eastAsia="仿宋"/>
          <w:color w:val="auto"/>
          <w:sz w:val="24"/>
        </w:rPr>
        <w:t xml:space="preserve"> kg CO₂e</w:t>
      </w:r>
      <w:r>
        <w:rPr>
          <w:rFonts w:hint="eastAsia" w:ascii="仿宋" w:hAnsi="宋体" w:eastAsia="仿宋" w:cs="宋体"/>
          <w:color w:val="auto"/>
          <w:sz w:val="24"/>
          <w:lang w:eastAsia="zh-CN"/>
        </w:rPr>
        <w:t>。</w:t>
      </w:r>
    </w:p>
    <w:p w14:paraId="36B3D178">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8.2 单位产品碳足迹。</w:t>
      </w:r>
      <w:r>
        <w:rPr>
          <w:rFonts w:ascii="仿宋" w:eastAsia="仿宋"/>
          <w:color w:val="auto"/>
          <w:sz w:val="24"/>
        </w:rPr>
        <w:t xml:space="preserve"> </w:t>
      </w:r>
      <w:r>
        <w:rPr>
          <w:rFonts w:hint="eastAsia" w:ascii="仿宋" w:hAnsi="宋体" w:eastAsia="仿宋" w:cs="宋体"/>
          <w:color w:val="auto"/>
          <w:sz w:val="24"/>
          <w:lang w:eastAsia="zh-CN"/>
        </w:rPr>
        <w:t>食用菊花全生命周期单位产品碳足迹（</w:t>
      </w:r>
      <w:r>
        <w:rPr>
          <w:rFonts w:ascii="仿宋" w:eastAsia="仿宋"/>
          <w:color w:val="auto"/>
          <w:sz w:val="24"/>
        </w:rPr>
        <w:t>CF</w:t>
      </w:r>
      <w:r>
        <w:rPr>
          <w:rFonts w:hint="eastAsia" w:ascii="仿宋" w:hAnsi="宋体" w:eastAsia="仿宋" w:cs="宋体"/>
          <w:color w:val="auto"/>
          <w:sz w:val="24"/>
          <w:lang w:eastAsia="zh-CN"/>
        </w:rPr>
        <w:t>）按式汇总：</w:t>
      </w:r>
      <w:r>
        <w:rPr>
          <w:rFonts w:ascii="仿宋" w:eastAsia="仿宋"/>
          <w:color w:val="auto"/>
          <w:sz w:val="24"/>
        </w:rPr>
        <w:t>CF =</w:t>
      </w:r>
      <w:r>
        <w:rPr>
          <w:rFonts w:hint="eastAsia" w:ascii="仿宋" w:hAnsi="宋体" w:eastAsia="仿宋" w:cs="宋体"/>
          <w:color w:val="auto"/>
          <w:sz w:val="24"/>
          <w:lang w:eastAsia="zh-CN"/>
        </w:rPr>
        <w:t>（原材料获取与投入阶段</w:t>
      </w:r>
      <w:r>
        <w:rPr>
          <w:rFonts w:ascii="仿宋" w:eastAsia="仿宋"/>
          <w:color w:val="auto"/>
          <w:sz w:val="24"/>
        </w:rPr>
        <w:t xml:space="preserve"> GHG </w:t>
      </w:r>
      <w:r>
        <w:rPr>
          <w:rFonts w:hint="eastAsia" w:ascii="仿宋" w:hAnsi="宋体" w:eastAsia="仿宋" w:cs="宋体"/>
          <w:color w:val="auto"/>
          <w:sz w:val="24"/>
          <w:lang w:eastAsia="zh-CN"/>
        </w:rPr>
        <w:t>排放量</w:t>
      </w:r>
      <w:r>
        <w:rPr>
          <w:rFonts w:ascii="仿宋" w:eastAsia="仿宋"/>
          <w:color w:val="auto"/>
          <w:sz w:val="24"/>
        </w:rPr>
        <w:t xml:space="preserve"> + </w:t>
      </w:r>
      <w:r>
        <w:rPr>
          <w:rFonts w:hint="eastAsia" w:ascii="仿宋" w:eastAsia="仿宋"/>
          <w:color w:val="auto"/>
          <w:sz w:val="24"/>
          <w:lang w:val="en-US" w:eastAsia="zh-CN"/>
        </w:rPr>
        <w:t>生产</w:t>
      </w:r>
      <w:r>
        <w:rPr>
          <w:rFonts w:hint="eastAsia" w:ascii="仿宋" w:hAnsi="宋体" w:eastAsia="仿宋" w:cs="宋体"/>
          <w:color w:val="auto"/>
          <w:sz w:val="24"/>
          <w:lang w:eastAsia="zh-CN"/>
        </w:rPr>
        <w:t>阶段</w:t>
      </w:r>
      <w:r>
        <w:rPr>
          <w:rFonts w:ascii="仿宋" w:eastAsia="仿宋"/>
          <w:color w:val="auto"/>
          <w:sz w:val="24"/>
        </w:rPr>
        <w:t xml:space="preserve"> GHG </w:t>
      </w:r>
      <w:r>
        <w:rPr>
          <w:rFonts w:hint="eastAsia" w:ascii="仿宋" w:hAnsi="宋体" w:eastAsia="仿宋" w:cs="宋体"/>
          <w:color w:val="auto"/>
          <w:sz w:val="24"/>
          <w:lang w:eastAsia="zh-CN"/>
        </w:rPr>
        <w:t>排放量）</w:t>
      </w:r>
      <w:r>
        <w:rPr>
          <w:rFonts w:ascii="仿宋" w:eastAsia="仿宋"/>
          <w:color w:val="auto"/>
          <w:sz w:val="24"/>
        </w:rPr>
        <w:t xml:space="preserve">/ </w:t>
      </w:r>
      <w:r>
        <w:rPr>
          <w:rFonts w:hint="eastAsia" w:ascii="仿宋" w:hAnsi="宋体" w:eastAsia="仿宋" w:cs="宋体"/>
          <w:color w:val="auto"/>
          <w:sz w:val="24"/>
          <w:lang w:eastAsia="zh-CN"/>
        </w:rPr>
        <w:t>总产量。</w:t>
      </w:r>
    </w:p>
    <w:p w14:paraId="1A8455AD">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b/>
          <w:color w:val="auto"/>
          <w:sz w:val="24"/>
          <w:lang w:eastAsia="zh-CN"/>
        </w:rPr>
        <w:t>8.3 原材料获取与投入阶段 GHG 排放量。</w:t>
      </w:r>
      <w:r>
        <w:rPr>
          <w:rFonts w:ascii="仿宋" w:eastAsia="仿宋"/>
          <w:color w:val="auto"/>
          <w:sz w:val="24"/>
        </w:rPr>
        <w:t xml:space="preserve"> </w:t>
      </w:r>
      <w:r>
        <w:rPr>
          <w:rFonts w:hint="eastAsia" w:ascii="仿宋" w:hAnsi="宋体" w:eastAsia="仿宋" w:cs="宋体"/>
          <w:color w:val="auto"/>
          <w:sz w:val="24"/>
          <w:lang w:eastAsia="zh-CN"/>
        </w:rPr>
        <w:t>包括：农业投入品的生产端排放，包装材料的生产端排放，以及农业投入品</w:t>
      </w:r>
      <w:r>
        <w:rPr>
          <w:rFonts w:hint="eastAsia" w:ascii="仿宋" w:hAnsi="宋体" w:eastAsia="仿宋" w:cs="宋体"/>
          <w:color w:val="auto"/>
          <w:sz w:val="24"/>
          <w:lang w:val="en-US" w:eastAsia="zh-CN"/>
        </w:rPr>
        <w:t>和包装材料</w:t>
      </w:r>
      <w:r>
        <w:rPr>
          <w:rFonts w:hint="eastAsia" w:ascii="仿宋" w:hAnsi="宋体" w:eastAsia="仿宋" w:cs="宋体"/>
          <w:color w:val="auto"/>
          <w:sz w:val="24"/>
          <w:lang w:eastAsia="zh-CN"/>
        </w:rPr>
        <w:t>上述运抵种植户的运输排放。</w:t>
      </w:r>
    </w:p>
    <w:p w14:paraId="40254FCE">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val="en-US" w:eastAsia="zh-CN"/>
        </w:rPr>
        <w:t>8.3.1</w:t>
      </w:r>
      <w:r>
        <w:rPr>
          <w:rFonts w:hint="eastAsia" w:ascii="仿宋" w:eastAsia="仿宋" w:cs="宋体"/>
          <w:color w:val="auto"/>
          <w:sz w:val="24"/>
          <w:lang w:val="en-US" w:eastAsia="zh-CN"/>
        </w:rPr>
        <w:t xml:space="preserve"> </w:t>
      </w:r>
      <w:r>
        <w:rPr>
          <w:rFonts w:hint="eastAsia" w:ascii="仿宋" w:hAnsi="宋体" w:eastAsia="仿宋" w:cs="宋体"/>
          <w:b/>
          <w:color w:val="auto"/>
          <w:sz w:val="24"/>
          <w:lang w:eastAsia="zh-CN"/>
        </w:rPr>
        <w:t>农业投入品生产端 GHG 排放量。</w:t>
      </w:r>
      <w:r>
        <w:rPr>
          <w:rFonts w:hint="eastAsia" w:ascii="仿宋" w:hAnsi="宋体" w:eastAsia="仿宋" w:cs="宋体"/>
          <w:color w:val="auto"/>
          <w:sz w:val="24"/>
          <w:lang w:eastAsia="zh-CN"/>
        </w:rPr>
        <w:t>肥料、农药、栽培基质、种植袋、无纺布地布、遮阳网、支撑材料等农业投入品及外购扦插苗上游生产端排放按</w:t>
      </w:r>
      <w:r>
        <w:rPr>
          <w:rFonts w:ascii="仿宋" w:eastAsia="仿宋"/>
          <w:color w:val="auto"/>
          <w:sz w:val="24"/>
        </w:rPr>
        <w:t>"</w:t>
      </w:r>
      <w:r>
        <w:rPr>
          <w:rFonts w:hint="eastAsia" w:ascii="仿宋" w:hAnsi="宋体" w:eastAsia="仿宋" w:cs="宋体"/>
          <w:color w:val="auto"/>
          <w:sz w:val="24"/>
          <w:lang w:eastAsia="zh-CN"/>
        </w:rPr>
        <w:t>投入品活动数据</w:t>
      </w:r>
      <w:r>
        <w:rPr>
          <w:rFonts w:ascii="仿宋" w:eastAsia="仿宋"/>
          <w:color w:val="auto"/>
          <w:sz w:val="24"/>
        </w:rPr>
        <w:t xml:space="preserve"> × </w:t>
      </w:r>
      <w:r>
        <w:rPr>
          <w:rFonts w:hint="eastAsia" w:ascii="仿宋" w:hAnsi="宋体" w:eastAsia="仿宋" w:cs="宋体"/>
          <w:color w:val="auto"/>
          <w:sz w:val="24"/>
          <w:lang w:eastAsia="zh-CN"/>
        </w:rPr>
        <w:t>单位投入品排放因子</w:t>
      </w:r>
      <w:r>
        <w:rPr>
          <w:rFonts w:ascii="仿宋" w:eastAsia="仿宋"/>
          <w:color w:val="auto"/>
          <w:sz w:val="24"/>
        </w:rPr>
        <w:t>"</w:t>
      </w:r>
      <w:r>
        <w:rPr>
          <w:rFonts w:hint="eastAsia" w:ascii="仿宋" w:hAnsi="宋体" w:eastAsia="仿宋" w:cs="宋体"/>
          <w:color w:val="auto"/>
          <w:sz w:val="24"/>
          <w:lang w:eastAsia="zh-CN"/>
        </w:rPr>
        <w:t>计算。栽培基质按实际用量核算；无纺布地布铺于畦面下方可长期使用，应按使用年限分摊；无纺布种植袋在多次轮作中循环使用，应按实际使用年限（一般</w:t>
      </w:r>
      <w:r>
        <w:rPr>
          <w:rFonts w:ascii="仿宋" w:eastAsia="仿宋"/>
          <w:color w:val="auto"/>
          <w:sz w:val="24"/>
        </w:rPr>
        <w:t xml:space="preserve"> 2 a</w:t>
      </w:r>
      <w:r>
        <w:rPr>
          <w:rFonts w:hint="eastAsia" w:ascii="仿宋" w:hAnsi="宋体" w:eastAsia="仿宋" w:cs="宋体"/>
          <w:color w:val="auto"/>
          <w:sz w:val="24"/>
          <w:lang w:eastAsia="zh-CN"/>
        </w:rPr>
        <w:t>～</w:t>
      </w:r>
      <w:r>
        <w:rPr>
          <w:rFonts w:ascii="仿宋" w:eastAsia="仿宋"/>
          <w:color w:val="auto"/>
          <w:sz w:val="24"/>
        </w:rPr>
        <w:t>3 a</w:t>
      </w:r>
      <w:r>
        <w:rPr>
          <w:rFonts w:hint="eastAsia" w:ascii="仿宋" w:hAnsi="宋体" w:eastAsia="仿宋" w:cs="宋体"/>
          <w:color w:val="auto"/>
          <w:sz w:val="24"/>
          <w:lang w:eastAsia="zh-CN"/>
        </w:rPr>
        <w:t>）或可循环使用次数分摊；其他循环使用材料按实际使用年限分摊；自产种苗的育苗阶段投入计入种植阶段，外购扦插苗采用供应商或数据库单位种苗排放因子、无可用因子时按实际投入归集或按出圃株数推算。肥料上游生产排放因子（</w:t>
      </w:r>
      <w:r>
        <w:rPr>
          <w:rFonts w:ascii="仿宋" w:eastAsia="仿宋"/>
          <w:color w:val="auto"/>
          <w:sz w:val="24"/>
        </w:rPr>
        <w:t xml:space="preserve">kg CO₂e/kg </w:t>
      </w:r>
      <w:r>
        <w:rPr>
          <w:rFonts w:hint="eastAsia" w:ascii="仿宋" w:hAnsi="宋体" w:eastAsia="仿宋" w:cs="宋体"/>
          <w:color w:val="auto"/>
          <w:sz w:val="24"/>
          <w:lang w:eastAsia="zh-CN"/>
        </w:rPr>
        <w:t>养分，源自</w:t>
      </w:r>
      <w:r>
        <w:rPr>
          <w:rFonts w:ascii="仿宋" w:eastAsia="仿宋"/>
          <w:color w:val="auto"/>
          <w:sz w:val="24"/>
        </w:rPr>
        <w:t xml:space="preserve"> ecoinvent v3.12 cutoff </w:t>
      </w:r>
      <w:r>
        <w:rPr>
          <w:rFonts w:hint="eastAsia" w:ascii="仿宋" w:hAnsi="宋体" w:eastAsia="仿宋" w:cs="宋体"/>
          <w:color w:val="auto"/>
          <w:sz w:val="24"/>
          <w:lang w:eastAsia="zh-CN"/>
        </w:rPr>
        <w:t>数据库）：尿素</w:t>
      </w:r>
      <w:r>
        <w:rPr>
          <w:rFonts w:ascii="仿宋" w:eastAsia="仿宋"/>
          <w:color w:val="auto"/>
          <w:sz w:val="24"/>
        </w:rPr>
        <w:t xml:space="preserve"> 2.79</w:t>
      </w:r>
      <w:r>
        <w:rPr>
          <w:rFonts w:hint="eastAsia" w:ascii="仿宋" w:hAnsi="宋体" w:eastAsia="仿宋" w:cs="宋体"/>
          <w:color w:val="auto"/>
          <w:sz w:val="24"/>
          <w:lang w:eastAsia="zh-CN"/>
        </w:rPr>
        <w:t>、硝酸铵</w:t>
      </w:r>
      <w:r>
        <w:rPr>
          <w:rFonts w:ascii="仿宋" w:eastAsia="仿宋"/>
          <w:color w:val="auto"/>
          <w:sz w:val="24"/>
        </w:rPr>
        <w:t xml:space="preserve"> 3.89</w:t>
      </w:r>
      <w:r>
        <w:rPr>
          <w:rFonts w:hint="eastAsia" w:ascii="仿宋" w:hAnsi="宋体" w:eastAsia="仿宋" w:cs="宋体"/>
          <w:color w:val="auto"/>
          <w:sz w:val="24"/>
          <w:lang w:eastAsia="zh-CN"/>
        </w:rPr>
        <w:t>、无机氮肥</w:t>
      </w:r>
      <w:r>
        <w:rPr>
          <w:rFonts w:ascii="仿宋" w:eastAsia="仿宋"/>
          <w:color w:val="auto"/>
          <w:sz w:val="24"/>
        </w:rPr>
        <w:t xml:space="preserve"> 10.80</w:t>
      </w:r>
      <w:r>
        <w:rPr>
          <w:rFonts w:hint="eastAsia" w:ascii="仿宋" w:hAnsi="宋体" w:eastAsia="仿宋" w:cs="宋体"/>
          <w:color w:val="auto"/>
          <w:sz w:val="24"/>
          <w:lang w:eastAsia="zh-CN"/>
        </w:rPr>
        <w:t>、磷酸二铵</w:t>
      </w:r>
      <w:r>
        <w:rPr>
          <w:rFonts w:ascii="仿宋" w:eastAsia="仿宋"/>
          <w:color w:val="auto"/>
          <w:sz w:val="24"/>
        </w:rPr>
        <w:t xml:space="preserve"> 2.06</w:t>
      </w:r>
      <w:r>
        <w:rPr>
          <w:rFonts w:hint="eastAsia" w:ascii="仿宋" w:hAnsi="宋体" w:eastAsia="仿宋" w:cs="宋体"/>
          <w:color w:val="auto"/>
          <w:sz w:val="24"/>
          <w:lang w:eastAsia="zh-CN"/>
        </w:rPr>
        <w:t>、无机磷肥</w:t>
      </w:r>
      <w:r>
        <w:rPr>
          <w:rFonts w:ascii="仿宋" w:eastAsia="仿宋"/>
          <w:color w:val="auto"/>
          <w:sz w:val="24"/>
        </w:rPr>
        <w:t xml:space="preserve"> 4.18</w:t>
      </w:r>
      <w:r>
        <w:rPr>
          <w:rFonts w:hint="eastAsia" w:ascii="仿宋" w:hAnsi="宋体" w:eastAsia="仿宋" w:cs="宋体"/>
          <w:color w:val="auto"/>
          <w:sz w:val="24"/>
          <w:lang w:eastAsia="zh-CN"/>
        </w:rPr>
        <w:t>、硝酸钾</w:t>
      </w:r>
      <w:r>
        <w:rPr>
          <w:rFonts w:ascii="仿宋" w:eastAsia="仿宋"/>
          <w:color w:val="auto"/>
          <w:sz w:val="24"/>
        </w:rPr>
        <w:t xml:space="preserve"> 3.12</w:t>
      </w:r>
      <w:r>
        <w:rPr>
          <w:rFonts w:hint="eastAsia" w:ascii="仿宋" w:hAnsi="宋体" w:eastAsia="仿宋" w:cs="宋体"/>
          <w:color w:val="auto"/>
          <w:sz w:val="24"/>
          <w:lang w:eastAsia="zh-CN"/>
        </w:rPr>
        <w:t>、无机钾肥</w:t>
      </w:r>
      <w:r>
        <w:rPr>
          <w:rFonts w:ascii="仿宋" w:eastAsia="仿宋"/>
          <w:color w:val="auto"/>
          <w:sz w:val="24"/>
        </w:rPr>
        <w:t xml:space="preserve"> 9.29</w:t>
      </w:r>
      <w:r>
        <w:rPr>
          <w:rFonts w:hint="eastAsia" w:ascii="仿宋" w:hAnsi="宋体" w:eastAsia="仿宋" w:cs="宋体"/>
          <w:color w:val="auto"/>
          <w:sz w:val="24"/>
          <w:lang w:eastAsia="zh-CN"/>
        </w:rPr>
        <w:t>、复合肥（</w:t>
      </w:r>
      <w:r>
        <w:rPr>
          <w:rFonts w:ascii="仿宋" w:eastAsia="仿宋"/>
          <w:color w:val="auto"/>
          <w:sz w:val="24"/>
        </w:rPr>
        <w:t>NPK 15-15-15</w:t>
      </w:r>
      <w:r>
        <w:rPr>
          <w:rFonts w:hint="eastAsia" w:ascii="仿宋" w:hAnsi="宋体" w:eastAsia="仿宋" w:cs="宋体"/>
          <w:color w:val="auto"/>
          <w:sz w:val="24"/>
          <w:lang w:eastAsia="zh-CN"/>
        </w:rPr>
        <w:t>）</w:t>
      </w:r>
      <w:r>
        <w:rPr>
          <w:rFonts w:ascii="仿宋" w:eastAsia="仿宋"/>
          <w:color w:val="auto"/>
          <w:sz w:val="24"/>
        </w:rPr>
        <w:t>2.00</w:t>
      </w:r>
      <w:r>
        <w:rPr>
          <w:rFonts w:hint="eastAsia" w:ascii="仿宋" w:hAnsi="宋体" w:eastAsia="仿宋" w:cs="宋体"/>
          <w:color w:val="auto"/>
          <w:sz w:val="24"/>
          <w:lang w:eastAsia="zh-CN"/>
        </w:rPr>
        <w:t>、复合肥（</w:t>
      </w:r>
      <w:r>
        <w:rPr>
          <w:rFonts w:ascii="仿宋" w:eastAsia="仿宋"/>
          <w:color w:val="auto"/>
          <w:sz w:val="24"/>
        </w:rPr>
        <w:t>NPK 26-15-15</w:t>
      </w:r>
      <w:r>
        <w:rPr>
          <w:rFonts w:hint="eastAsia" w:ascii="仿宋" w:hAnsi="宋体" w:eastAsia="仿宋" w:cs="宋体"/>
          <w:color w:val="auto"/>
          <w:sz w:val="24"/>
          <w:lang w:eastAsia="zh-CN"/>
        </w:rPr>
        <w:t>）</w:t>
      </w:r>
      <w:r>
        <w:rPr>
          <w:rFonts w:ascii="仿宋" w:eastAsia="仿宋"/>
          <w:color w:val="auto"/>
          <w:sz w:val="24"/>
        </w:rPr>
        <w:t>3.41</w:t>
      </w:r>
      <w:r>
        <w:rPr>
          <w:rFonts w:hint="eastAsia" w:ascii="仿宋" w:hAnsi="宋体" w:eastAsia="仿宋" w:cs="宋体"/>
          <w:color w:val="auto"/>
          <w:sz w:val="24"/>
          <w:lang w:eastAsia="zh-CN"/>
        </w:rPr>
        <w:t>。</w:t>
      </w:r>
    </w:p>
    <w:p w14:paraId="19509996">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b/>
          <w:color w:val="auto"/>
          <w:sz w:val="24"/>
          <w:lang w:val="en-US" w:eastAsia="zh-CN"/>
        </w:rPr>
        <w:t>8.3.2</w:t>
      </w:r>
      <w:r>
        <w:rPr>
          <w:rFonts w:hint="eastAsia" w:ascii="仿宋" w:eastAsia="仿宋" w:cs="宋体"/>
          <w:color w:val="auto"/>
          <w:sz w:val="24"/>
          <w:lang w:val="en-US" w:eastAsia="zh-CN"/>
        </w:rPr>
        <w:t xml:space="preserve"> </w:t>
      </w:r>
      <w:r>
        <w:rPr>
          <w:rFonts w:hint="eastAsia" w:ascii="仿宋" w:hAnsi="宋体" w:eastAsia="仿宋" w:cs="宋体"/>
          <w:b/>
          <w:color w:val="auto"/>
          <w:sz w:val="24"/>
          <w:lang w:val="en-US" w:eastAsia="zh-CN"/>
        </w:rPr>
        <w:t>包装材料</w:t>
      </w:r>
      <w:r>
        <w:rPr>
          <w:rFonts w:hint="eastAsia" w:ascii="仿宋" w:hAnsi="宋体" w:eastAsia="仿宋" w:cs="宋体"/>
          <w:b/>
          <w:color w:val="auto"/>
          <w:sz w:val="24"/>
          <w:lang w:eastAsia="zh-CN"/>
        </w:rPr>
        <w:t>生产端 GHG 排放量。</w:t>
      </w:r>
      <w:r>
        <w:rPr>
          <w:rFonts w:ascii="仿宋" w:eastAsia="仿宋"/>
          <w:color w:val="auto"/>
          <w:sz w:val="24"/>
        </w:rPr>
        <w:t>包装材料包括薄膜袋、瓦楞纸箱、无纺布袋等，按“包装材料用量 × 包装材料排放因子”计算。包装材料排放因子（kg CO₂e/kg，源自 ecoinvent v3.12 cutoff 数据库）：瓦楞纸箱 1.3035、无纺布袋 4.2992、塑料袋 0.0331。其他未列出的包装材料与农业投入品（农药、栽培基质、穴盘、棚膜、地膜、建材等），宜优先采用供应商提供的环境产品声明（EPD）、公开发布的本土生命周期数据库（CPCD、CLCD）或 ecoinvent 数据库对应数据，并注明来源、技术代表性与不确定性。</w:t>
      </w:r>
    </w:p>
    <w:p w14:paraId="0878A1EA">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b/>
          <w:color w:val="auto"/>
          <w:sz w:val="24"/>
          <w:lang w:val="en-US" w:eastAsia="zh-CN"/>
        </w:rPr>
        <w:t>8.3.2</w:t>
      </w:r>
      <w:r>
        <w:rPr>
          <w:rFonts w:hint="eastAsia" w:ascii="仿宋" w:eastAsia="仿宋" w:cs="宋体"/>
          <w:color w:val="auto"/>
          <w:sz w:val="24"/>
          <w:lang w:val="en-US" w:eastAsia="zh-CN"/>
        </w:rPr>
        <w:t xml:space="preserve"> </w:t>
      </w:r>
      <w:r>
        <w:rPr>
          <w:rFonts w:hint="eastAsia" w:ascii="仿宋" w:hAnsi="宋体" w:eastAsia="仿宋" w:cs="宋体"/>
          <w:b/>
          <w:color w:val="auto"/>
          <w:sz w:val="24"/>
          <w:lang w:val="en-US" w:eastAsia="zh-CN"/>
        </w:rPr>
        <w:t>原材料及包装材料运输 GHG 排放量。</w:t>
      </w:r>
      <w:r>
        <w:rPr>
          <w:rFonts w:ascii="仿宋" w:eastAsia="仿宋"/>
          <w:color w:val="auto"/>
          <w:sz w:val="24"/>
        </w:rPr>
        <w:t>包括外购种苗、肥料、农药、栽培基质、种植袋、无纺布地布等农业投入品与薄膜袋、瓦楞纸箱、无纺布袋等包装材料运抵种植户的运输，以及采收残体等农业废弃物和包装废弃物的外送运输，按“运输量 × 运输距离 × 运输方式排放因子（kg CO₂e/t·km）”计算。</w:t>
      </w:r>
    </w:p>
    <w:p w14:paraId="68FE20BE">
      <w:pPr>
        <w:snapToGrid/>
        <w:spacing w:beforeAutospacing="0" w:after="0" w:afterAutospacing="0" w:line="560" w:lineRule="exact"/>
        <w:ind w:left="0" w:leftChars="0" w:right="0" w:rightChars="0" w:firstLine="482" w:firstLineChars="0"/>
        <w:jc w:val="both"/>
        <w:rPr>
          <w:rFonts w:hint="default" w:ascii="仿宋" w:hAnsi="宋体" w:eastAsia="仿宋" w:cs="宋体"/>
          <w:color w:val="auto"/>
          <w:sz w:val="24"/>
          <w:lang w:val="en-US" w:eastAsia="zh-CN"/>
        </w:rPr>
      </w:pPr>
      <w:r>
        <w:rPr>
          <w:rFonts w:hint="eastAsia" w:ascii="仿宋" w:hAnsi="宋体" w:eastAsia="仿宋" w:cs="宋体"/>
          <w:b/>
          <w:color w:val="auto"/>
          <w:sz w:val="24"/>
          <w:lang w:eastAsia="zh-CN"/>
        </w:rPr>
        <w:t>8.4 生产阶段 GHG 排放量</w:t>
      </w:r>
      <w:r>
        <w:rPr>
          <w:rFonts w:hint="eastAsia" w:ascii="仿宋" w:eastAsia="仿宋" w:cs="宋体"/>
          <w:b/>
          <w:color w:val="auto"/>
          <w:sz w:val="24"/>
          <w:lang w:eastAsia="zh-CN"/>
        </w:rPr>
        <w:t>。</w:t>
      </w:r>
      <w:r>
        <w:rPr>
          <w:rFonts w:hint="eastAsia" w:ascii="仿宋" w:eastAsia="仿宋" w:cs="宋体"/>
          <w:b/>
          <w:color w:val="auto"/>
          <w:sz w:val="24"/>
          <w:lang w:val="en-US" w:eastAsia="zh-CN"/>
        </w:rPr>
        <w:t xml:space="preserve"> </w:t>
      </w:r>
      <w:r>
        <w:rPr>
          <w:rFonts w:hint="eastAsia" w:ascii="仿宋" w:hAnsi="宋体" w:eastAsia="仿宋" w:cs="宋体"/>
          <w:color w:val="auto"/>
          <w:sz w:val="24"/>
          <w:lang w:val="en-US" w:eastAsia="zh-CN"/>
        </w:rPr>
        <w:t>包括：种植阶段和包装阶段。包装阶段包括：包装作业耗能排放。</w:t>
      </w:r>
    </w:p>
    <w:p w14:paraId="1970DD17">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b/>
          <w:color w:val="auto"/>
          <w:sz w:val="24"/>
          <w:lang w:eastAsia="zh-CN"/>
        </w:rPr>
        <w:t>8.</w:t>
      </w:r>
      <w:r>
        <w:rPr>
          <w:rFonts w:hint="eastAsia" w:ascii="仿宋" w:hAnsi="宋体" w:eastAsia="仿宋" w:cs="宋体"/>
          <w:b/>
          <w:color w:val="auto"/>
          <w:sz w:val="24"/>
          <w:lang w:val="en-US" w:eastAsia="zh-CN"/>
        </w:rPr>
        <w:t>4.1</w:t>
      </w:r>
      <w:r>
        <w:rPr>
          <w:rFonts w:hint="eastAsia" w:ascii="仿宋" w:hAnsi="宋体" w:eastAsia="仿宋" w:cs="宋体"/>
          <w:b/>
          <w:color w:val="auto"/>
          <w:sz w:val="24"/>
          <w:lang w:eastAsia="zh-CN"/>
        </w:rPr>
        <w:t xml:space="preserve"> 种植阶段 GHG 排放量。</w:t>
      </w:r>
      <w:r>
        <w:rPr>
          <w:rFonts w:hint="eastAsia" w:ascii="仿宋" w:hAnsi="宋体" w:eastAsia="仿宋" w:cs="宋体"/>
          <w:color w:val="auto"/>
          <w:sz w:val="24"/>
          <w:lang w:val="en-US" w:eastAsia="zh-CN"/>
        </w:rPr>
        <w:t>包括：种植过程的 N₂O 排放量、生产作业耗能排放量，并扣减经确认的碳汇量。</w:t>
      </w:r>
    </w:p>
    <w:p w14:paraId="518F7912">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eastAsia="仿宋" w:cs="宋体"/>
          <w:b/>
          <w:color w:val="auto"/>
          <w:sz w:val="24"/>
          <w:lang w:val="en-US" w:eastAsia="zh-CN"/>
        </w:rPr>
        <w:t xml:space="preserve">8.4.1.1 </w:t>
      </w:r>
      <w:r>
        <w:rPr>
          <w:rFonts w:hint="eastAsia" w:ascii="仿宋" w:hAnsi="宋体" w:eastAsia="仿宋" w:cs="宋体"/>
          <w:b/>
          <w:color w:val="auto"/>
          <w:sz w:val="24"/>
          <w:lang w:eastAsia="zh-CN"/>
        </w:rPr>
        <w:t>农田 N₂O 排放量。</w:t>
      </w:r>
      <w:r>
        <w:rPr>
          <w:rFonts w:ascii="仿宋" w:eastAsia="仿宋"/>
          <w:color w:val="auto"/>
          <w:sz w:val="24"/>
        </w:rPr>
        <w:t xml:space="preserve"> </w:t>
      </w:r>
      <w:r>
        <w:rPr>
          <w:rFonts w:hint="eastAsia" w:ascii="仿宋" w:hAnsi="宋体" w:eastAsia="仿宋" w:cs="宋体"/>
          <w:color w:val="auto"/>
          <w:sz w:val="24"/>
          <w:lang w:eastAsia="zh-CN"/>
        </w:rPr>
        <w:t>根据</w:t>
      </w:r>
      <w:r>
        <w:rPr>
          <w:rFonts w:ascii="仿宋" w:eastAsia="仿宋"/>
          <w:color w:val="auto"/>
          <w:sz w:val="24"/>
        </w:rPr>
        <w:t xml:space="preserve"> IPCC 2006 </w:t>
      </w:r>
      <w:r>
        <w:rPr>
          <w:rFonts w:hint="eastAsia" w:ascii="仿宋" w:hAnsi="宋体" w:eastAsia="仿宋" w:cs="宋体"/>
          <w:color w:val="auto"/>
          <w:sz w:val="24"/>
          <w:lang w:eastAsia="zh-CN"/>
        </w:rPr>
        <w:t>指南，农田</w:t>
      </w:r>
      <w:r>
        <w:rPr>
          <w:rFonts w:ascii="仿宋" w:eastAsia="仿宋"/>
          <w:color w:val="auto"/>
          <w:sz w:val="24"/>
        </w:rPr>
        <w:t xml:space="preserve"> N₂O </w:t>
      </w:r>
      <w:r>
        <w:rPr>
          <w:rFonts w:hint="eastAsia" w:ascii="仿宋" w:hAnsi="宋体" w:eastAsia="仿宋" w:cs="宋体"/>
          <w:color w:val="auto"/>
          <w:sz w:val="24"/>
          <w:lang w:eastAsia="zh-CN"/>
        </w:rPr>
        <w:t>排放分为直接与间接两部分。直接排放包括化肥氮、有机肥氮及植株残体还田氮的排放；间接排放包括土壤和水面</w:t>
      </w:r>
      <w:r>
        <w:rPr>
          <w:rFonts w:ascii="仿宋" w:eastAsia="仿宋"/>
          <w:color w:val="auto"/>
          <w:sz w:val="24"/>
        </w:rPr>
        <w:t xml:space="preserve"> N </w:t>
      </w:r>
      <w:r>
        <w:rPr>
          <w:rFonts w:hint="eastAsia" w:ascii="仿宋" w:hAnsi="宋体" w:eastAsia="仿宋" w:cs="宋体"/>
          <w:color w:val="auto"/>
          <w:sz w:val="24"/>
          <w:lang w:eastAsia="zh-CN"/>
        </w:rPr>
        <w:t>大气沉积的</w:t>
      </w:r>
      <w:r>
        <w:rPr>
          <w:rFonts w:ascii="仿宋" w:eastAsia="仿宋"/>
          <w:color w:val="auto"/>
          <w:sz w:val="24"/>
        </w:rPr>
        <w:t xml:space="preserve"> N₂O </w:t>
      </w:r>
      <w:r>
        <w:rPr>
          <w:rFonts w:hint="eastAsia" w:ascii="仿宋" w:hAnsi="宋体" w:eastAsia="仿宋" w:cs="宋体"/>
          <w:color w:val="auto"/>
          <w:sz w:val="24"/>
          <w:lang w:eastAsia="zh-CN"/>
        </w:rPr>
        <w:t>排放以及淋溶和径流氮排放。</w:t>
      </w:r>
    </w:p>
    <w:p w14:paraId="2E6FEF48">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color w:val="auto"/>
          <w:sz w:val="24"/>
          <w:lang w:eastAsia="zh-CN"/>
        </w:rPr>
        <w:t>主要参数取值（广东适用）：</w:t>
      </w:r>
    </w:p>
    <w:p w14:paraId="3D384373">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color w:val="auto"/>
          <w:sz w:val="24"/>
          <w:lang w:eastAsia="zh-CN"/>
        </w:rPr>
        <w:t>农田土壤</w:t>
      </w:r>
      <w:r>
        <w:rPr>
          <w:rFonts w:ascii="仿宋" w:eastAsia="仿宋"/>
          <w:color w:val="auto"/>
          <w:sz w:val="24"/>
        </w:rPr>
        <w:t xml:space="preserve"> N₂O </w:t>
      </w:r>
      <w:r>
        <w:rPr>
          <w:rFonts w:hint="eastAsia" w:ascii="仿宋" w:hAnsi="宋体" w:eastAsia="仿宋" w:cs="宋体"/>
          <w:color w:val="auto"/>
          <w:sz w:val="24"/>
          <w:lang w:eastAsia="zh-CN"/>
        </w:rPr>
        <w:t>直接排放因子</w:t>
      </w:r>
      <w:r>
        <w:rPr>
          <w:rFonts w:ascii="仿宋" w:eastAsia="仿宋"/>
          <w:color w:val="auto"/>
          <w:sz w:val="24"/>
        </w:rPr>
        <w:t xml:space="preserve"> EFd</w:t>
      </w:r>
      <w:r>
        <w:rPr>
          <w:rFonts w:hint="eastAsia" w:ascii="仿宋" w:hAnsi="宋体" w:eastAsia="仿宋" w:cs="宋体"/>
          <w:color w:val="auto"/>
          <w:sz w:val="24"/>
          <w:lang w:eastAsia="zh-CN"/>
        </w:rPr>
        <w:t>：广东取</w:t>
      </w:r>
      <w:r>
        <w:rPr>
          <w:rFonts w:ascii="仿宋" w:eastAsia="仿宋"/>
          <w:color w:val="auto"/>
          <w:sz w:val="24"/>
        </w:rPr>
        <w:t xml:space="preserve"> 0.0178 kg N₂O-N/kg N</w:t>
      </w:r>
      <w:r>
        <w:rPr>
          <w:rFonts w:hint="eastAsia" w:ascii="仿宋" w:hAnsi="宋体" w:eastAsia="仿宋" w:cs="宋体"/>
          <w:color w:val="auto"/>
          <w:sz w:val="24"/>
          <w:lang w:eastAsia="zh-CN"/>
        </w:rPr>
        <w:t>（全国其他地区</w:t>
      </w:r>
      <w:r>
        <w:rPr>
          <w:rFonts w:ascii="仿宋" w:eastAsia="仿宋"/>
          <w:color w:val="auto"/>
          <w:sz w:val="24"/>
        </w:rPr>
        <w:t xml:space="preserve"> 0.0056</w:t>
      </w:r>
      <w:r>
        <w:rPr>
          <w:rFonts w:hint="eastAsia" w:ascii="仿宋" w:hAnsi="宋体" w:eastAsia="仿宋" w:cs="宋体"/>
          <w:color w:val="auto"/>
          <w:sz w:val="24"/>
          <w:lang w:eastAsia="zh-CN"/>
        </w:rPr>
        <w:t>～</w:t>
      </w:r>
      <w:r>
        <w:rPr>
          <w:rFonts w:ascii="仿宋" w:eastAsia="仿宋"/>
          <w:color w:val="auto"/>
          <w:sz w:val="24"/>
        </w:rPr>
        <w:t>0.0114 kg N₂O-N/kg N</w:t>
      </w:r>
      <w:r>
        <w:rPr>
          <w:rFonts w:hint="eastAsia" w:ascii="仿宋" w:hAnsi="宋体" w:eastAsia="仿宋" w:cs="宋体"/>
          <w:color w:val="auto"/>
          <w:sz w:val="24"/>
          <w:lang w:eastAsia="zh-CN"/>
        </w:rPr>
        <w:t>，源自《省级温室气体清单指南（试行）》）。</w:t>
      </w:r>
    </w:p>
    <w:p w14:paraId="6AF8CB82">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N₂O </w:t>
      </w:r>
      <w:r>
        <w:rPr>
          <w:rFonts w:hint="eastAsia" w:ascii="仿宋" w:hAnsi="宋体" w:eastAsia="仿宋" w:cs="宋体"/>
          <w:color w:val="auto"/>
          <w:sz w:val="24"/>
          <w:lang w:eastAsia="zh-CN"/>
        </w:rPr>
        <w:t>全球增温潜势</w:t>
      </w:r>
      <w:r>
        <w:rPr>
          <w:rFonts w:ascii="仿宋" w:eastAsia="仿宋"/>
          <w:color w:val="auto"/>
          <w:sz w:val="24"/>
        </w:rPr>
        <w:t xml:space="preserve"> GWP100</w:t>
      </w:r>
      <w:r>
        <w:rPr>
          <w:rFonts w:hint="eastAsia" w:ascii="仿宋" w:hAnsi="宋体" w:eastAsia="仿宋" w:cs="宋体"/>
          <w:color w:val="auto"/>
          <w:sz w:val="24"/>
          <w:lang w:eastAsia="zh-CN"/>
        </w:rPr>
        <w:t>：</w:t>
      </w:r>
      <w:r>
        <w:rPr>
          <w:rFonts w:ascii="仿宋" w:eastAsia="仿宋"/>
          <w:color w:val="auto"/>
          <w:sz w:val="24"/>
        </w:rPr>
        <w:t>273</w:t>
      </w:r>
      <w:r>
        <w:rPr>
          <w:rFonts w:hint="eastAsia" w:ascii="仿宋" w:hAnsi="宋体" w:eastAsia="仿宋" w:cs="宋体"/>
          <w:color w:val="auto"/>
          <w:sz w:val="24"/>
          <w:lang w:eastAsia="zh-CN"/>
        </w:rPr>
        <w:t>（</w:t>
      </w:r>
      <w:r>
        <w:rPr>
          <w:rFonts w:ascii="仿宋" w:eastAsia="仿宋"/>
          <w:color w:val="auto"/>
          <w:sz w:val="24"/>
        </w:rPr>
        <w:t>IPCC</w:t>
      </w:r>
      <w:r>
        <w:rPr>
          <w:rFonts w:hint="eastAsia" w:ascii="仿宋" w:hAnsi="宋体" w:eastAsia="仿宋" w:cs="宋体"/>
          <w:color w:val="auto"/>
          <w:sz w:val="24"/>
          <w:lang w:eastAsia="zh-CN"/>
        </w:rPr>
        <w:t>，</w:t>
      </w:r>
      <w:r>
        <w:rPr>
          <w:rFonts w:ascii="仿宋" w:eastAsia="仿宋"/>
          <w:color w:val="auto"/>
          <w:sz w:val="24"/>
        </w:rPr>
        <w:t>2021</w:t>
      </w:r>
      <w:r>
        <w:rPr>
          <w:rFonts w:hint="eastAsia" w:ascii="仿宋" w:hAnsi="宋体" w:eastAsia="仿宋" w:cs="宋体"/>
          <w:color w:val="auto"/>
          <w:sz w:val="24"/>
          <w:lang w:eastAsia="zh-CN"/>
        </w:rPr>
        <w:t>）；甲烷（非化石源）</w:t>
      </w:r>
      <w:r>
        <w:rPr>
          <w:rFonts w:ascii="仿宋" w:eastAsia="仿宋"/>
          <w:color w:val="auto"/>
          <w:sz w:val="24"/>
        </w:rPr>
        <w:t>GWP100</w:t>
      </w:r>
      <w:r>
        <w:rPr>
          <w:rFonts w:hint="eastAsia" w:ascii="仿宋" w:hAnsi="宋体" w:eastAsia="仿宋" w:cs="宋体"/>
          <w:color w:val="auto"/>
          <w:sz w:val="24"/>
          <w:lang w:eastAsia="zh-CN"/>
        </w:rPr>
        <w:t>：</w:t>
      </w:r>
      <w:r>
        <w:rPr>
          <w:rFonts w:ascii="仿宋" w:eastAsia="仿宋"/>
          <w:color w:val="auto"/>
          <w:sz w:val="24"/>
        </w:rPr>
        <w:t>29.8</w:t>
      </w:r>
      <w:r>
        <w:rPr>
          <w:rFonts w:hint="eastAsia" w:ascii="仿宋" w:hAnsi="宋体" w:eastAsia="仿宋" w:cs="宋体"/>
          <w:color w:val="auto"/>
          <w:sz w:val="24"/>
          <w:lang w:eastAsia="zh-CN"/>
        </w:rPr>
        <w:t>。</w:t>
      </w:r>
    </w:p>
    <w:p w14:paraId="6B3B2CBD">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color w:val="auto"/>
          <w:sz w:val="24"/>
          <w:lang w:eastAsia="zh-CN"/>
        </w:rPr>
        <w:t>化肥气态氮损失比例</w:t>
      </w:r>
      <w:r>
        <w:rPr>
          <w:rFonts w:ascii="仿宋" w:eastAsia="仿宋"/>
          <w:color w:val="auto"/>
          <w:sz w:val="24"/>
        </w:rPr>
        <w:t xml:space="preserve"> FracSN</w:t>
      </w:r>
      <w:r>
        <w:rPr>
          <w:rFonts w:hint="eastAsia" w:ascii="仿宋" w:hAnsi="宋体" w:eastAsia="仿宋" w:cs="宋体"/>
          <w:color w:val="auto"/>
          <w:sz w:val="24"/>
          <w:lang w:eastAsia="zh-CN"/>
        </w:rPr>
        <w:t>：</w:t>
      </w:r>
      <w:r>
        <w:rPr>
          <w:rFonts w:ascii="仿宋" w:eastAsia="仿宋"/>
          <w:color w:val="auto"/>
          <w:sz w:val="24"/>
        </w:rPr>
        <w:t>0.11</w:t>
      </w:r>
      <w:r>
        <w:rPr>
          <w:rFonts w:hint="eastAsia" w:ascii="仿宋" w:hAnsi="宋体" w:eastAsia="仿宋" w:cs="宋体"/>
          <w:color w:val="auto"/>
          <w:sz w:val="24"/>
          <w:lang w:eastAsia="zh-CN"/>
        </w:rPr>
        <w:t>（</w:t>
      </w:r>
      <w:r>
        <w:rPr>
          <w:rFonts w:ascii="仿宋" w:eastAsia="仿宋"/>
          <w:color w:val="auto"/>
          <w:sz w:val="24"/>
        </w:rPr>
        <w:t>11%</w:t>
      </w:r>
      <w:r>
        <w:rPr>
          <w:rFonts w:hint="eastAsia" w:ascii="仿宋" w:hAnsi="宋体" w:eastAsia="仿宋" w:cs="宋体"/>
          <w:color w:val="auto"/>
          <w:sz w:val="24"/>
          <w:lang w:eastAsia="zh-CN"/>
        </w:rPr>
        <w:t>）；有机肥气态氮损失比例</w:t>
      </w:r>
      <w:r>
        <w:rPr>
          <w:rFonts w:ascii="仿宋" w:eastAsia="仿宋"/>
          <w:color w:val="auto"/>
          <w:sz w:val="24"/>
        </w:rPr>
        <w:t xml:space="preserve"> FracON</w:t>
      </w:r>
      <w:r>
        <w:rPr>
          <w:rFonts w:hint="eastAsia" w:ascii="仿宋" w:hAnsi="宋体" w:eastAsia="仿宋" w:cs="宋体"/>
          <w:color w:val="auto"/>
          <w:sz w:val="24"/>
          <w:lang w:eastAsia="zh-CN"/>
        </w:rPr>
        <w:t>：</w:t>
      </w:r>
      <w:r>
        <w:rPr>
          <w:rFonts w:ascii="仿宋" w:eastAsia="仿宋"/>
          <w:color w:val="auto"/>
          <w:sz w:val="24"/>
        </w:rPr>
        <w:t>0.21</w:t>
      </w:r>
      <w:r>
        <w:rPr>
          <w:rFonts w:hint="eastAsia" w:ascii="仿宋" w:hAnsi="宋体" w:eastAsia="仿宋" w:cs="宋体"/>
          <w:color w:val="auto"/>
          <w:sz w:val="24"/>
          <w:lang w:eastAsia="zh-CN"/>
        </w:rPr>
        <w:t>（</w:t>
      </w:r>
      <w:r>
        <w:rPr>
          <w:rFonts w:ascii="仿宋" w:eastAsia="仿宋"/>
          <w:color w:val="auto"/>
          <w:sz w:val="24"/>
        </w:rPr>
        <w:t>21%</w:t>
      </w:r>
      <w:r>
        <w:rPr>
          <w:rFonts w:hint="eastAsia" w:ascii="仿宋" w:hAnsi="宋体" w:eastAsia="仿宋" w:cs="宋体"/>
          <w:color w:val="auto"/>
          <w:sz w:val="24"/>
          <w:lang w:eastAsia="zh-CN"/>
        </w:rPr>
        <w:t>）。</w:t>
      </w:r>
    </w:p>
    <w:p w14:paraId="4D8DDC2E">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color w:val="auto"/>
          <w:sz w:val="24"/>
          <w:lang w:eastAsia="zh-CN"/>
        </w:rPr>
        <w:t>氮挥发沉降</w:t>
      </w:r>
      <w:r>
        <w:rPr>
          <w:rFonts w:ascii="仿宋" w:eastAsia="仿宋"/>
          <w:color w:val="auto"/>
          <w:sz w:val="24"/>
        </w:rPr>
        <w:t xml:space="preserve"> N₂O </w:t>
      </w:r>
      <w:r>
        <w:rPr>
          <w:rFonts w:hint="eastAsia" w:ascii="仿宋" w:hAnsi="宋体" w:eastAsia="仿宋" w:cs="宋体"/>
          <w:color w:val="auto"/>
          <w:sz w:val="24"/>
          <w:lang w:eastAsia="zh-CN"/>
        </w:rPr>
        <w:t>排放因子：</w:t>
      </w:r>
      <w:r>
        <w:rPr>
          <w:rFonts w:ascii="仿宋" w:eastAsia="仿宋"/>
          <w:color w:val="auto"/>
          <w:sz w:val="24"/>
        </w:rPr>
        <w:t>0.010 kg N₂O-N/kg NH₃-N+NOₓ-N</w:t>
      </w:r>
      <w:r>
        <w:rPr>
          <w:rFonts w:hint="eastAsia" w:ascii="仿宋" w:hAnsi="宋体" w:eastAsia="仿宋" w:cs="宋体"/>
          <w:color w:val="auto"/>
          <w:sz w:val="24"/>
          <w:lang w:eastAsia="zh-CN"/>
        </w:rPr>
        <w:t>（源自</w:t>
      </w:r>
      <w:r>
        <w:rPr>
          <w:rFonts w:ascii="仿宋" w:eastAsia="仿宋"/>
          <w:color w:val="auto"/>
          <w:sz w:val="24"/>
        </w:rPr>
        <w:t xml:space="preserve"> 2019 Refinement to the 2006 IPCC Guidelines</w:t>
      </w:r>
      <w:r>
        <w:rPr>
          <w:rFonts w:hint="eastAsia" w:ascii="仿宋" w:hAnsi="宋体" w:eastAsia="仿宋" w:cs="宋体"/>
          <w:color w:val="auto"/>
          <w:sz w:val="24"/>
          <w:lang w:eastAsia="zh-CN"/>
        </w:rPr>
        <w:t>）；氮淋溶径流</w:t>
      </w:r>
      <w:r>
        <w:rPr>
          <w:rFonts w:ascii="仿宋" w:eastAsia="仿宋"/>
          <w:color w:val="auto"/>
          <w:sz w:val="24"/>
        </w:rPr>
        <w:t xml:space="preserve"> N₂O </w:t>
      </w:r>
      <w:r>
        <w:rPr>
          <w:rFonts w:hint="eastAsia" w:ascii="仿宋" w:hAnsi="宋体" w:eastAsia="仿宋" w:cs="宋体"/>
          <w:color w:val="auto"/>
          <w:sz w:val="24"/>
          <w:lang w:eastAsia="zh-CN"/>
        </w:rPr>
        <w:t>排放因子：食用菊花采用种植袋盆栽、并于袋底铺设地布隔断渗滤液下渗，氮素不产生淋溶径流损失，该项取</w:t>
      </w:r>
      <w:r>
        <w:rPr>
          <w:rFonts w:ascii="仿宋" w:eastAsia="仿宋"/>
          <w:color w:val="auto"/>
          <w:sz w:val="24"/>
        </w:rPr>
        <w:t xml:space="preserve"> 0</w:t>
      </w:r>
      <w:r>
        <w:rPr>
          <w:rFonts w:hint="eastAsia" w:ascii="仿宋" w:hAnsi="宋体" w:eastAsia="仿宋" w:cs="宋体"/>
          <w:color w:val="auto"/>
          <w:sz w:val="24"/>
          <w:lang w:eastAsia="zh-CN"/>
        </w:rPr>
        <w:t>。</w:t>
      </w:r>
    </w:p>
    <w:p w14:paraId="3A5C4925">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eastAsia="仿宋" w:cs="宋体"/>
          <w:b/>
          <w:color w:val="auto"/>
          <w:sz w:val="24"/>
          <w:lang w:val="en-US" w:eastAsia="zh-CN"/>
        </w:rPr>
        <w:t xml:space="preserve">8.4.1.2 </w:t>
      </w:r>
      <w:r>
        <w:rPr>
          <w:rFonts w:hint="eastAsia" w:ascii="仿宋" w:hAnsi="宋体" w:eastAsia="仿宋" w:cs="宋体"/>
          <w:b/>
          <w:color w:val="auto"/>
          <w:sz w:val="24"/>
          <w:lang w:eastAsia="zh-CN"/>
        </w:rPr>
        <w:t>生产作业耗能产生的 GHG 排放量。</w:t>
      </w:r>
      <w:r>
        <w:rPr>
          <w:rFonts w:hint="eastAsia" w:ascii="仿宋" w:hAnsi="宋体" w:eastAsia="仿宋" w:cs="宋体"/>
          <w:b w:val="0"/>
          <w:bCs/>
          <w:color w:val="auto"/>
          <w:sz w:val="24"/>
          <w:lang w:eastAsia="zh-CN"/>
        </w:rPr>
        <w:t>食用菊花种植阶段的农机设备、灌溉设备、补光设备、水帘降温设备及保鲜库等各类设备耗能排放按“耗电量 × 区域电网排放因子”加“化石燃料消耗 × 对应排放因子”计算。广东电网排放因子取 0.4403 kg CO₂e/kW·h。柴油（固定源）3.1081、柴油（非道路移动源）3.1480、汽油（非道路四冲程）3.0127、汽油（非道路二冲程）3.1608 kg CO₂e/kg（源自已发布排放因子公告及 IPCC 2021；体积计量时按 20 ℃ 密度折算为质量，柴油 0.835 kg/L、汽油 0.725 kg/L）。耗电量宜分项计量后汇总，含育苗期和营养生长期的补光与灌溉、花芽分化期和开花期的灌溉与遮光调控、水帘降温，以及采摘后的保鲜库预冷与周转储存等作业用电。补光是食用菊花的特征性排放源，不具备独立电表计量条件时，其耗电可按“单盏灯具功率 × 每日补光时长 × 补光天数 × 灯具数量 × 换算系数 × 区域电网排放因子”估算；水帘降温、遮光调控及其他环节缺少计量数据时亦可参考该估算方法。保鲜库库温一般不超过 10 ℃（非冷冻），常温周转条件下（广东 12 月自然条件下可存放 15 d～20 d）不产生冷藏排放。灌溉取水为地表水时不产生直接 GHG 排放，当采用自来水时须将自来水纳入农业投入品并考虑生产排放，取水量应作为活动数据采集并披露。受花朵易损、株型低矮密植、栽培基质装袋等限制，装袋、移苗、定植、打顶、摘心整形、挂网、花期调控、整袋搬运、采收与包装等作业均无法机械化、主要为人工完成，人工操作不产生 GHG 直接排放，不计入核算。</w:t>
      </w:r>
    </w:p>
    <w:p w14:paraId="67C45E9F">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eastAsia="仿宋" w:cs="宋体"/>
          <w:b/>
          <w:color w:val="auto"/>
          <w:sz w:val="24"/>
          <w:lang w:val="en-US" w:eastAsia="zh-CN"/>
        </w:rPr>
        <w:t xml:space="preserve">8.4.1.3 </w:t>
      </w:r>
      <w:r>
        <w:rPr>
          <w:rFonts w:hint="eastAsia" w:ascii="仿宋" w:hAnsi="宋体" w:eastAsia="仿宋" w:cs="宋体"/>
          <w:b/>
          <w:color w:val="auto"/>
          <w:sz w:val="24"/>
          <w:lang w:eastAsia="zh-CN"/>
        </w:rPr>
        <w:t>清除量与碳汇处理。</w:t>
      </w:r>
      <w:r>
        <w:rPr>
          <w:rFonts w:hint="eastAsia" w:ascii="仿宋" w:hAnsi="宋体" w:eastAsia="仿宋" w:cs="宋体"/>
          <w:b w:val="0"/>
          <w:bCs/>
          <w:color w:val="auto"/>
          <w:sz w:val="24"/>
          <w:lang w:eastAsia="zh-CN"/>
        </w:rPr>
        <w:t>可纳入核算的碳汇包括植株活体生物量碳、枯落物碳、土壤有机碳变化（ΔSOC）。处理边界明确：①植株生物量碳属临时碳储存，鲜花采收后残体在还田或处置过程中短期内分解并释放回大气，净贡献约等于零，仅作信息项单独披露，不参与碳足迹抵扣；②枯落物碳不单独计为清除量。食用菊花采用种植袋盆栽，栽培基质装于种植袋内并与基地土壤相分离，畦面铺设地布，枯落物与土壤被阻隔而无法接触并进入土壤有机碳库，不形成碳汇；主张该项碳汇的，须证明其进入稳定土壤有机碳库且经实测土壤有机碳净增加（ΔSOC＞0），并提供不少于 3 年的定位实测证据，无证据时仅作披露、不抵扣；③土壤有机碳变化（ΔSOC）作为清除量计入，须同时满足：基于不少于 3 年的定位重复实测、采用等效土壤质量法校正、相对“一切照旧”基线 ΔSOC＞0、碳增量由特定管理措施改变带来（额外性）；因土地利用变化引起的碳变化不计入，连作导致土壤有机碳下降的不得计入；④单季或短期（不足 3 年）观测所得土壤碳升高，不构成净增证据，不得作为永久碳汇抵扣；⑤植株自然生长、呼吸同化与释放的碳属自然过程，不视为额外人为排放，不单独计入。</w:t>
      </w:r>
    </w:p>
    <w:p w14:paraId="033BBDBA">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8.</w:t>
      </w:r>
      <w:r>
        <w:rPr>
          <w:rFonts w:hint="eastAsia" w:ascii="仿宋" w:eastAsia="仿宋" w:cs="宋体"/>
          <w:b/>
          <w:color w:val="auto"/>
          <w:sz w:val="24"/>
          <w:lang w:val="en-US" w:eastAsia="zh-CN"/>
        </w:rPr>
        <w:t>4.2</w:t>
      </w:r>
      <w:r>
        <w:rPr>
          <w:rFonts w:hint="eastAsia" w:ascii="仿宋" w:hAnsi="宋体" w:eastAsia="仿宋" w:cs="宋体"/>
          <w:b/>
          <w:color w:val="auto"/>
          <w:sz w:val="24"/>
          <w:lang w:eastAsia="zh-CN"/>
        </w:rPr>
        <w:t xml:space="preserve"> 包装阶段 GHG 排放量。</w:t>
      </w:r>
      <w:r>
        <w:rPr>
          <w:rFonts w:ascii="仿宋" w:eastAsia="仿宋"/>
          <w:color w:val="auto"/>
          <w:sz w:val="24"/>
        </w:rPr>
        <w:t xml:space="preserve"> </w:t>
      </w:r>
      <w:r>
        <w:rPr>
          <w:rFonts w:hint="eastAsia" w:ascii="仿宋" w:eastAsia="仿宋"/>
          <w:color w:val="auto"/>
          <w:sz w:val="24"/>
        </w:rPr>
        <w:t>包装作业分为人工包装或机器包装，人工包装不产生温室气体排放；机器包装根据耗能计算。</w:t>
      </w:r>
      <w:bookmarkStart w:id="0" w:name="_GoBack"/>
      <w:bookmarkEnd w:id="0"/>
    </w:p>
    <w:p w14:paraId="4A672E05">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b/>
          <w:color w:val="auto"/>
          <w:sz w:val="24"/>
          <w:lang w:eastAsia="zh-CN"/>
        </w:rPr>
        <w:t>8.</w:t>
      </w:r>
      <w:r>
        <w:rPr>
          <w:rFonts w:hint="eastAsia" w:ascii="仿宋" w:eastAsia="仿宋" w:cs="宋体"/>
          <w:b/>
          <w:color w:val="auto"/>
          <w:sz w:val="24"/>
          <w:lang w:val="en-US" w:eastAsia="zh-CN"/>
        </w:rPr>
        <w:t>5</w:t>
      </w:r>
      <w:r>
        <w:rPr>
          <w:rFonts w:hint="eastAsia" w:ascii="仿宋" w:hAnsi="宋体" w:eastAsia="仿宋" w:cs="宋体"/>
          <w:b/>
          <w:color w:val="auto"/>
          <w:sz w:val="24"/>
          <w:lang w:eastAsia="zh-CN"/>
        </w:rPr>
        <w:t xml:space="preserve"> 结果汇总与不确定性分析。</w:t>
      </w:r>
      <w:r>
        <w:rPr>
          <w:rFonts w:ascii="仿宋" w:eastAsia="仿宋"/>
          <w:color w:val="auto"/>
          <w:sz w:val="24"/>
        </w:rPr>
        <w:t xml:space="preserve"> </w:t>
      </w:r>
      <w:r>
        <w:rPr>
          <w:rFonts w:hint="eastAsia" w:ascii="仿宋" w:hAnsi="宋体" w:eastAsia="仿宋" w:cs="宋体"/>
          <w:color w:val="auto"/>
          <w:sz w:val="24"/>
          <w:lang w:eastAsia="zh-CN"/>
        </w:rPr>
        <w:t>按公式汇总功能单位碳足迹后，宜同时给出按</w:t>
      </w:r>
      <w:r>
        <w:rPr>
          <w:rFonts w:ascii="仿宋" w:eastAsia="仿宋"/>
          <w:color w:val="auto"/>
          <w:sz w:val="24"/>
        </w:rPr>
        <w:t xml:space="preserve">"1 </w:t>
      </w:r>
      <w:r>
        <w:rPr>
          <w:rFonts w:hint="eastAsia" w:ascii="仿宋" w:hAnsi="宋体" w:eastAsia="仿宋" w:cs="宋体"/>
          <w:color w:val="auto"/>
          <w:sz w:val="24"/>
          <w:lang w:eastAsia="zh-CN"/>
        </w:rPr>
        <w:t>朵</w:t>
      </w:r>
      <w:r>
        <w:rPr>
          <w:rFonts w:ascii="仿宋" w:eastAsia="仿宋"/>
          <w:color w:val="auto"/>
          <w:sz w:val="24"/>
        </w:rPr>
        <w:t>"</w:t>
      </w:r>
      <w:r>
        <w:rPr>
          <w:rFonts w:hint="eastAsia" w:ascii="仿宋" w:hAnsi="宋体" w:eastAsia="仿宋" w:cs="宋体"/>
          <w:color w:val="auto"/>
          <w:sz w:val="24"/>
          <w:lang w:eastAsia="zh-CN"/>
        </w:rPr>
        <w:t>（注明平均单朵质量）折算的参考值，并列出各阶段排放贡献占比。宜对活动数据与排放因子开展不确定性分析，并对补光耗电、灌溉耗电量与取水量、肥料施用量、残体还田比例与含氮量、冷藏耗电、包装材料用量等关键参数开展敏感性分析（推荐</w:t>
      </w:r>
      <w:r>
        <w:rPr>
          <w:rFonts w:ascii="仿宋" w:eastAsia="仿宋"/>
          <w:color w:val="auto"/>
          <w:sz w:val="24"/>
        </w:rPr>
        <w:t xml:space="preserve"> ±10% </w:t>
      </w:r>
      <w:r>
        <w:rPr>
          <w:rFonts w:hint="eastAsia" w:ascii="仿宋" w:hAnsi="宋体" w:eastAsia="仿宋" w:cs="宋体"/>
          <w:color w:val="auto"/>
          <w:sz w:val="24"/>
          <w:lang w:eastAsia="zh-CN"/>
        </w:rPr>
        <w:t>扰动），识别显著影响结果的参数，在核算报告中说明结果稳定程度。残体还田与生物量参数缺省值（宜实测，缺省参照</w:t>
      </w:r>
      <w:r>
        <w:rPr>
          <w:rFonts w:ascii="仿宋" w:eastAsia="仿宋"/>
          <w:color w:val="auto"/>
          <w:sz w:val="24"/>
        </w:rPr>
        <w:t xml:space="preserve"> T/CGFA 012—2025 </w:t>
      </w:r>
      <w:r>
        <w:rPr>
          <w:rFonts w:hint="eastAsia" w:ascii="仿宋" w:hAnsi="宋体" w:eastAsia="仿宋" w:cs="宋体"/>
          <w:color w:val="auto"/>
          <w:sz w:val="24"/>
          <w:lang w:eastAsia="zh-CN"/>
        </w:rPr>
        <w:t>相近作物取值）：收获指数</w:t>
      </w:r>
      <w:r>
        <w:rPr>
          <w:rFonts w:ascii="仿宋" w:eastAsia="仿宋"/>
          <w:color w:val="auto"/>
          <w:sz w:val="24"/>
        </w:rPr>
        <w:t xml:space="preserve"> E 0.30</w:t>
      </w:r>
      <w:r>
        <w:rPr>
          <w:rFonts w:hint="eastAsia" w:ascii="仿宋" w:hAnsi="宋体" w:eastAsia="仿宋" w:cs="宋体"/>
          <w:color w:val="auto"/>
          <w:sz w:val="24"/>
          <w:lang w:eastAsia="zh-CN"/>
        </w:rPr>
        <w:t>、根冠比</w:t>
      </w:r>
      <w:r>
        <w:rPr>
          <w:rFonts w:ascii="仿宋" w:eastAsia="仿宋"/>
          <w:color w:val="auto"/>
          <w:sz w:val="24"/>
        </w:rPr>
        <w:t xml:space="preserve"> RS 0.20</w:t>
      </w:r>
      <w:r>
        <w:rPr>
          <w:rFonts w:hint="eastAsia" w:ascii="仿宋" w:hAnsi="宋体" w:eastAsia="仿宋" w:cs="宋体"/>
          <w:color w:val="auto"/>
          <w:sz w:val="24"/>
          <w:lang w:eastAsia="zh-CN"/>
        </w:rPr>
        <w:t>、残体含氮量</w:t>
      </w:r>
      <w:r>
        <w:rPr>
          <w:rFonts w:ascii="仿宋" w:eastAsia="仿宋"/>
          <w:color w:val="auto"/>
          <w:sz w:val="24"/>
        </w:rPr>
        <w:t xml:space="preserve"> RN 0.0080 kg N/kg</w:t>
      </w:r>
      <w:r>
        <w:rPr>
          <w:rFonts w:hint="eastAsia" w:ascii="仿宋" w:hAnsi="宋体" w:eastAsia="仿宋" w:cs="宋体"/>
          <w:color w:val="auto"/>
          <w:sz w:val="24"/>
          <w:lang w:eastAsia="zh-CN"/>
        </w:rPr>
        <w:t>、地上部残体还田比例</w:t>
      </w:r>
      <w:r>
        <w:rPr>
          <w:rFonts w:ascii="仿宋" w:eastAsia="仿宋"/>
          <w:color w:val="auto"/>
          <w:sz w:val="24"/>
        </w:rPr>
        <w:t xml:space="preserve"> R 1.0</w:t>
      </w:r>
      <w:r>
        <w:rPr>
          <w:rFonts w:hint="eastAsia" w:ascii="仿宋" w:hAnsi="宋体" w:eastAsia="仿宋" w:cs="宋体"/>
          <w:color w:val="auto"/>
          <w:sz w:val="24"/>
          <w:lang w:eastAsia="zh-CN"/>
        </w:rPr>
        <w:t>、残体含碳率</w:t>
      </w:r>
      <w:r>
        <w:rPr>
          <w:rFonts w:ascii="仿宋" w:eastAsia="仿宋"/>
          <w:color w:val="auto"/>
          <w:sz w:val="24"/>
        </w:rPr>
        <w:t xml:space="preserve"> C 0.45</w:t>
      </w:r>
      <w:r>
        <w:rPr>
          <w:rFonts w:hint="eastAsia" w:ascii="仿宋" w:hAnsi="宋体" w:eastAsia="仿宋" w:cs="宋体"/>
          <w:color w:val="auto"/>
          <w:sz w:val="24"/>
          <w:lang w:eastAsia="zh-CN"/>
        </w:rPr>
        <w:t>、可降解有机碳含量</w:t>
      </w:r>
      <w:r>
        <w:rPr>
          <w:rFonts w:ascii="仿宋" w:eastAsia="仿宋"/>
          <w:color w:val="auto"/>
          <w:sz w:val="24"/>
        </w:rPr>
        <w:t xml:space="preserve"> DOC 0.20</w:t>
      </w:r>
      <w:r>
        <w:rPr>
          <w:rFonts w:hint="eastAsia" w:ascii="仿宋" w:hAnsi="宋体" w:eastAsia="仿宋" w:cs="宋体"/>
          <w:color w:val="auto"/>
          <w:sz w:val="24"/>
          <w:lang w:eastAsia="zh-CN"/>
        </w:rPr>
        <w:t>、可降解有机碳分解比例</w:t>
      </w:r>
      <w:r>
        <w:rPr>
          <w:rFonts w:ascii="仿宋" w:eastAsia="仿宋"/>
          <w:color w:val="auto"/>
          <w:sz w:val="24"/>
        </w:rPr>
        <w:t xml:space="preserve"> DOCf 0.50</w:t>
      </w:r>
      <w:r>
        <w:rPr>
          <w:rFonts w:hint="eastAsia" w:ascii="仿宋" w:hAnsi="宋体" w:eastAsia="仿宋" w:cs="宋体"/>
          <w:color w:val="auto"/>
          <w:sz w:val="24"/>
          <w:lang w:eastAsia="zh-CN"/>
        </w:rPr>
        <w:t>、甲烷修正因子（厌氧填埋）</w:t>
      </w:r>
      <w:r>
        <w:rPr>
          <w:rFonts w:ascii="仿宋" w:eastAsia="仿宋"/>
          <w:color w:val="auto"/>
          <w:sz w:val="24"/>
        </w:rPr>
        <w:t>MCF 1.0</w:t>
      </w:r>
      <w:r>
        <w:rPr>
          <w:rFonts w:hint="eastAsia" w:ascii="仿宋" w:hAnsi="宋体" w:eastAsia="仿宋" w:cs="宋体"/>
          <w:color w:val="auto"/>
          <w:sz w:val="24"/>
          <w:lang w:eastAsia="zh-CN"/>
        </w:rPr>
        <w:t>、单位取水耗电量</w:t>
      </w:r>
      <w:r>
        <w:rPr>
          <w:rFonts w:ascii="仿宋" w:eastAsia="仿宋"/>
          <w:color w:val="auto"/>
          <w:sz w:val="24"/>
        </w:rPr>
        <w:t xml:space="preserve"> epump 0.30 kW·h/m³</w:t>
      </w:r>
      <w:r>
        <w:rPr>
          <w:rFonts w:hint="eastAsia" w:ascii="仿宋" w:hAnsi="宋体" w:eastAsia="仿宋" w:cs="宋体"/>
          <w:color w:val="auto"/>
          <w:sz w:val="24"/>
          <w:lang w:eastAsia="zh-CN"/>
        </w:rPr>
        <w:t>。</w:t>
      </w:r>
    </w:p>
    <w:p w14:paraId="3DD792D9">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9. 核算报告</w:t>
      </w:r>
    </w:p>
    <w:p w14:paraId="589AD26B">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核算报告至少应包括核算主体基本信息、概述、功能单位、系统边界、数据收集与处理、核算结果、结果解释等部分；应说明所采用的分配方法与依据、取舍环节及依据、清除量的处理方式、数据的不确定性和局限性；宜披露植株与枯落物碳（信息项）、轮作批次数与单棚单季株数及平均单朵质量、各阶段排放贡献占比与关键排放环节识别、灌溉取水量与灌溉耗电量、采收残体产生量与含水率及还田比例、敏感性与不确定性分析结果。报告模板见附录</w:t>
      </w:r>
      <w:r>
        <w:rPr>
          <w:rFonts w:ascii="仿宋" w:eastAsia="仿宋"/>
          <w:color w:val="auto"/>
          <w:sz w:val="24"/>
        </w:rPr>
        <w:t xml:space="preserve"> C</w:t>
      </w:r>
      <w:r>
        <w:rPr>
          <w:rFonts w:hint="eastAsia" w:ascii="仿宋" w:hAnsi="宋体" w:eastAsia="仿宋" w:cs="宋体"/>
          <w:color w:val="auto"/>
          <w:sz w:val="24"/>
          <w:lang w:eastAsia="zh-CN"/>
        </w:rPr>
        <w:t>。</w:t>
      </w:r>
    </w:p>
    <w:p w14:paraId="79AA9145">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10. 声明标识</w:t>
      </w:r>
    </w:p>
    <w:p w14:paraId="45D37252">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如需声明时，可按照</w:t>
      </w:r>
      <w:r>
        <w:rPr>
          <w:rFonts w:ascii="仿宋" w:eastAsia="仿宋"/>
          <w:color w:val="auto"/>
          <w:sz w:val="24"/>
        </w:rPr>
        <w:t xml:space="preserve"> GB/T 24025 </w:t>
      </w:r>
      <w:r>
        <w:rPr>
          <w:rFonts w:hint="eastAsia" w:ascii="仿宋" w:hAnsi="宋体" w:eastAsia="仿宋" w:cs="宋体"/>
          <w:color w:val="auto"/>
          <w:sz w:val="24"/>
          <w:lang w:eastAsia="zh-CN"/>
        </w:rPr>
        <w:t>或</w:t>
      </w:r>
      <w:r>
        <w:rPr>
          <w:rFonts w:ascii="仿宋" w:eastAsia="仿宋"/>
          <w:color w:val="auto"/>
          <w:sz w:val="24"/>
        </w:rPr>
        <w:t xml:space="preserve"> ISO 14026 </w:t>
      </w:r>
      <w:r>
        <w:rPr>
          <w:rFonts w:hint="eastAsia" w:ascii="仿宋" w:hAnsi="宋体" w:eastAsia="仿宋" w:cs="宋体"/>
          <w:color w:val="auto"/>
          <w:sz w:val="24"/>
          <w:lang w:eastAsia="zh-CN"/>
        </w:rPr>
        <w:t>的规定进行，确保声明的科学性与规范性；同时可遵循《广东产品碳足迹评价与标识管理暂行办法》的要求开展工作。</w:t>
      </w:r>
    </w:p>
    <w:p w14:paraId="05E5BDB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11. 附录</w:t>
      </w:r>
    </w:p>
    <w:p w14:paraId="62B797FC">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附录</w:t>
      </w:r>
      <w:r>
        <w:rPr>
          <w:rFonts w:ascii="仿宋" w:eastAsia="仿宋"/>
          <w:color w:val="auto"/>
          <w:sz w:val="24"/>
        </w:rPr>
        <w:t xml:space="preserve"> A</w:t>
      </w:r>
      <w:r>
        <w:rPr>
          <w:rFonts w:hint="eastAsia" w:ascii="仿宋" w:hAnsi="宋体" w:eastAsia="仿宋" w:cs="宋体"/>
          <w:color w:val="auto"/>
          <w:sz w:val="24"/>
          <w:lang w:eastAsia="zh-CN"/>
        </w:rPr>
        <w:t>（资料性）给出食用菊花产品碳足迹需监测和获取的活动数据及相关要求（表</w:t>
      </w:r>
      <w:r>
        <w:rPr>
          <w:rFonts w:ascii="仿宋" w:eastAsia="仿宋"/>
          <w:color w:val="auto"/>
          <w:sz w:val="24"/>
        </w:rPr>
        <w:t xml:space="preserve"> A.1</w:t>
      </w:r>
      <w:r>
        <w:rPr>
          <w:rFonts w:hint="eastAsia" w:ascii="仿宋" w:hAnsi="宋体" w:eastAsia="仿宋" w:cs="宋体"/>
          <w:color w:val="auto"/>
          <w:sz w:val="24"/>
          <w:lang w:eastAsia="zh-CN"/>
        </w:rPr>
        <w:t>）；附录</w:t>
      </w:r>
      <w:r>
        <w:rPr>
          <w:rFonts w:ascii="仿宋" w:eastAsia="仿宋"/>
          <w:color w:val="auto"/>
          <w:sz w:val="24"/>
        </w:rPr>
        <w:t xml:space="preserve"> B</w:t>
      </w:r>
      <w:r>
        <w:rPr>
          <w:rFonts w:hint="eastAsia" w:ascii="仿宋" w:hAnsi="宋体" w:eastAsia="仿宋" w:cs="宋体"/>
          <w:color w:val="auto"/>
          <w:sz w:val="24"/>
          <w:lang w:eastAsia="zh-CN"/>
        </w:rPr>
        <w:t>（资料性）给出排放因子推荐值（广东适用），包括</w:t>
      </w:r>
      <w:r>
        <w:rPr>
          <w:rFonts w:ascii="仿宋" w:eastAsia="仿宋"/>
          <w:color w:val="auto"/>
          <w:sz w:val="24"/>
        </w:rPr>
        <w:t xml:space="preserve"> GWP</w:t>
      </w:r>
      <w:r>
        <w:rPr>
          <w:rFonts w:hint="eastAsia" w:ascii="仿宋" w:hAnsi="宋体" w:eastAsia="仿宋" w:cs="宋体"/>
          <w:color w:val="auto"/>
          <w:sz w:val="24"/>
          <w:lang w:eastAsia="zh-CN"/>
        </w:rPr>
        <w:t>、地区农田</w:t>
      </w:r>
      <w:r>
        <w:rPr>
          <w:rFonts w:ascii="仿宋" w:eastAsia="仿宋"/>
          <w:color w:val="auto"/>
          <w:sz w:val="24"/>
        </w:rPr>
        <w:t xml:space="preserve"> N₂O </w:t>
      </w:r>
      <w:r>
        <w:rPr>
          <w:rFonts w:hint="eastAsia" w:ascii="仿宋" w:hAnsi="宋体" w:eastAsia="仿宋" w:cs="宋体"/>
          <w:color w:val="auto"/>
          <w:sz w:val="24"/>
          <w:lang w:eastAsia="zh-CN"/>
        </w:rPr>
        <w:t>排放因子、</w:t>
      </w:r>
      <w:r>
        <w:rPr>
          <w:rFonts w:ascii="仿宋" w:eastAsia="仿宋"/>
          <w:color w:val="auto"/>
          <w:sz w:val="24"/>
        </w:rPr>
        <w:t xml:space="preserve">N₂O </w:t>
      </w:r>
      <w:r>
        <w:rPr>
          <w:rFonts w:hint="eastAsia" w:ascii="仿宋" w:hAnsi="宋体" w:eastAsia="仿宋" w:cs="宋体"/>
          <w:color w:val="auto"/>
          <w:sz w:val="24"/>
          <w:lang w:eastAsia="zh-CN"/>
        </w:rPr>
        <w:t>间接排放相关参数、肥料上游生产排放因子、能源排放因子、包装材料与农业投入品排放因子、残体还田与生物量参数缺省值（表</w:t>
      </w:r>
      <w:r>
        <w:rPr>
          <w:rFonts w:ascii="仿宋" w:eastAsia="仿宋"/>
          <w:color w:val="auto"/>
          <w:sz w:val="24"/>
        </w:rPr>
        <w:t xml:space="preserve"> B.1</w:t>
      </w:r>
      <w:r>
        <w:rPr>
          <w:rFonts w:hint="eastAsia" w:ascii="仿宋" w:hAnsi="宋体" w:eastAsia="仿宋" w:cs="宋体"/>
          <w:color w:val="auto"/>
          <w:sz w:val="24"/>
          <w:lang w:eastAsia="zh-CN"/>
        </w:rPr>
        <w:t>～</w:t>
      </w:r>
      <w:r>
        <w:rPr>
          <w:rFonts w:ascii="仿宋" w:eastAsia="仿宋"/>
          <w:color w:val="auto"/>
          <w:sz w:val="24"/>
        </w:rPr>
        <w:t>B.8</w:t>
      </w:r>
      <w:r>
        <w:rPr>
          <w:rFonts w:hint="eastAsia" w:ascii="仿宋" w:hAnsi="宋体" w:eastAsia="仿宋" w:cs="宋体"/>
          <w:color w:val="auto"/>
          <w:sz w:val="24"/>
          <w:lang w:eastAsia="zh-CN"/>
        </w:rPr>
        <w:t>）；附录</w:t>
      </w:r>
      <w:r>
        <w:rPr>
          <w:rFonts w:ascii="仿宋" w:eastAsia="仿宋"/>
          <w:color w:val="auto"/>
          <w:sz w:val="24"/>
        </w:rPr>
        <w:t xml:space="preserve"> C</w:t>
      </w:r>
      <w:r>
        <w:rPr>
          <w:rFonts w:hint="eastAsia" w:ascii="仿宋" w:hAnsi="宋体" w:eastAsia="仿宋" w:cs="宋体"/>
          <w:color w:val="auto"/>
          <w:sz w:val="24"/>
          <w:lang w:eastAsia="zh-CN"/>
        </w:rPr>
        <w:t>（资料性）给出食用菊花碳足迹核算报告模板。参考文献列出</w:t>
      </w:r>
      <w:r>
        <w:rPr>
          <w:rFonts w:ascii="仿宋" w:eastAsia="仿宋"/>
          <w:color w:val="auto"/>
          <w:sz w:val="24"/>
        </w:rPr>
        <w:t xml:space="preserve"> T/CGFA 012—2025</w:t>
      </w:r>
      <w:r>
        <w:rPr>
          <w:rFonts w:hint="eastAsia" w:ascii="仿宋" w:hAnsi="宋体" w:eastAsia="仿宋" w:cs="宋体"/>
          <w:color w:val="auto"/>
          <w:sz w:val="24"/>
          <w:lang w:eastAsia="zh-CN"/>
        </w:rPr>
        <w:t>、</w:t>
      </w:r>
      <w:r>
        <w:rPr>
          <w:rFonts w:ascii="仿宋" w:eastAsia="仿宋"/>
          <w:color w:val="auto"/>
          <w:sz w:val="24"/>
        </w:rPr>
        <w:t>DB4420/T 18—2022</w:t>
      </w:r>
      <w:r>
        <w:rPr>
          <w:rFonts w:hint="eastAsia" w:ascii="仿宋" w:hAnsi="宋体" w:eastAsia="仿宋" w:cs="宋体"/>
          <w:color w:val="auto"/>
          <w:sz w:val="24"/>
          <w:lang w:eastAsia="zh-CN"/>
        </w:rPr>
        <w:t>、</w:t>
      </w:r>
      <w:r>
        <w:rPr>
          <w:rFonts w:ascii="仿宋" w:eastAsia="仿宋"/>
          <w:color w:val="auto"/>
          <w:sz w:val="24"/>
        </w:rPr>
        <w:t>CNCA-CFP-00:2025</w:t>
      </w:r>
      <w:r>
        <w:rPr>
          <w:rFonts w:hint="eastAsia" w:ascii="仿宋" w:hAnsi="宋体" w:eastAsia="仿宋" w:cs="宋体"/>
          <w:color w:val="auto"/>
          <w:sz w:val="24"/>
          <w:lang w:eastAsia="zh-CN"/>
        </w:rPr>
        <w:t>、</w:t>
      </w:r>
      <w:r>
        <w:rPr>
          <w:rFonts w:ascii="仿宋" w:eastAsia="仿宋"/>
          <w:color w:val="auto"/>
          <w:sz w:val="24"/>
        </w:rPr>
        <w:t>ISO 14067:2018</w:t>
      </w:r>
      <w:r>
        <w:rPr>
          <w:rFonts w:hint="eastAsia" w:ascii="仿宋" w:hAnsi="宋体" w:eastAsia="仿宋" w:cs="宋体"/>
          <w:color w:val="auto"/>
          <w:sz w:val="24"/>
          <w:lang w:eastAsia="zh-CN"/>
        </w:rPr>
        <w:t>、</w:t>
      </w:r>
      <w:r>
        <w:rPr>
          <w:rFonts w:ascii="仿宋" w:eastAsia="仿宋"/>
          <w:color w:val="auto"/>
          <w:sz w:val="24"/>
        </w:rPr>
        <w:t>PAS 2050:2011</w:t>
      </w:r>
      <w:r>
        <w:rPr>
          <w:rFonts w:hint="eastAsia" w:ascii="仿宋" w:hAnsi="宋体" w:eastAsia="仿宋" w:cs="宋体"/>
          <w:color w:val="auto"/>
          <w:sz w:val="24"/>
          <w:lang w:eastAsia="zh-CN"/>
        </w:rPr>
        <w:t>、</w:t>
      </w:r>
      <w:r>
        <w:rPr>
          <w:rFonts w:ascii="仿宋" w:eastAsia="仿宋"/>
          <w:color w:val="auto"/>
          <w:sz w:val="24"/>
        </w:rPr>
        <w:t>IPCC</w:t>
      </w:r>
      <w:r>
        <w:rPr>
          <w:rFonts w:hint="eastAsia" w:ascii="仿宋" w:hAnsi="宋体" w:eastAsia="仿宋" w:cs="宋体"/>
          <w:color w:val="auto"/>
          <w:sz w:val="24"/>
          <w:lang w:eastAsia="zh-CN"/>
        </w:rPr>
        <w:t>（</w:t>
      </w:r>
      <w:r>
        <w:rPr>
          <w:rFonts w:ascii="仿宋" w:eastAsia="仿宋"/>
          <w:color w:val="auto"/>
          <w:sz w:val="24"/>
        </w:rPr>
        <w:t>2006/2019/2021</w:t>
      </w:r>
      <w:r>
        <w:rPr>
          <w:rFonts w:hint="eastAsia" w:ascii="仿宋" w:hAnsi="宋体" w:eastAsia="仿宋" w:cs="宋体"/>
          <w:color w:val="auto"/>
          <w:sz w:val="24"/>
          <w:lang w:eastAsia="zh-CN"/>
        </w:rPr>
        <w:t>）、《省级温室气体清单指南（试行）》、生态环境部和国家统计局</w:t>
      </w:r>
      <w:r>
        <w:rPr>
          <w:rFonts w:ascii="仿宋" w:eastAsia="仿宋"/>
          <w:color w:val="auto"/>
          <w:sz w:val="24"/>
        </w:rPr>
        <w:t xml:space="preserve"> 2022 </w:t>
      </w:r>
      <w:r>
        <w:rPr>
          <w:rFonts w:hint="eastAsia" w:ascii="仿宋" w:hAnsi="宋体" w:eastAsia="仿宋" w:cs="宋体"/>
          <w:color w:val="auto"/>
          <w:sz w:val="24"/>
          <w:lang w:eastAsia="zh-CN"/>
        </w:rPr>
        <w:t>年电力二氧化碳排放因子公告等。</w:t>
      </w:r>
    </w:p>
    <w:p w14:paraId="0A5D6CD8">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三、试验验证的分析、综述报告，技术经济论证，预期的经济效益、社会效益和生态效益</w:t>
      </w:r>
    </w:p>
    <w:p w14:paraId="65A31220">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编制过程中，编制组结合食用菊花生产实际，对核算边界、功能单位、系统边界、取舍准则、分配原则、量化方法及排放因子进行了系统梳理与初步测算验证。以典型食用菊花生产基地的活动数据为基础，按本文件规定的</w:t>
      </w:r>
      <w:r>
        <w:rPr>
          <w:rFonts w:ascii="仿宋" w:eastAsia="仿宋"/>
          <w:color w:val="auto"/>
          <w:sz w:val="24"/>
        </w:rPr>
        <w:t>"</w:t>
      </w:r>
      <w:r>
        <w:rPr>
          <w:rFonts w:hint="eastAsia" w:ascii="仿宋" w:hAnsi="宋体" w:eastAsia="仿宋" w:cs="宋体"/>
          <w:color w:val="auto"/>
          <w:sz w:val="24"/>
          <w:lang w:eastAsia="zh-CN"/>
        </w:rPr>
        <w:t>摇篮到大门</w:t>
      </w:r>
      <w:r>
        <w:rPr>
          <w:rFonts w:ascii="仿宋" w:eastAsia="仿宋"/>
          <w:color w:val="auto"/>
          <w:sz w:val="24"/>
        </w:rPr>
        <w:t>"</w:t>
      </w:r>
      <w:r>
        <w:rPr>
          <w:rFonts w:hint="eastAsia" w:ascii="仿宋" w:hAnsi="宋体" w:eastAsia="仿宋" w:cs="宋体"/>
          <w:color w:val="auto"/>
          <w:sz w:val="24"/>
          <w:lang w:eastAsia="zh-CN"/>
        </w:rPr>
        <w:t>边界与</w:t>
      </w:r>
      <w:r>
        <w:rPr>
          <w:rFonts w:ascii="仿宋" w:eastAsia="仿宋"/>
          <w:color w:val="auto"/>
          <w:sz w:val="24"/>
        </w:rPr>
        <w:t xml:space="preserve"> AD×EF </w:t>
      </w:r>
      <w:r>
        <w:rPr>
          <w:rFonts w:hint="eastAsia" w:ascii="仿宋" w:hAnsi="宋体" w:eastAsia="仿宋" w:cs="宋体"/>
          <w:color w:val="auto"/>
          <w:sz w:val="24"/>
          <w:lang w:eastAsia="zh-CN"/>
        </w:rPr>
        <w:t>方法开展试算，验证了方法的可操作性：种植阶段</w:t>
      </w:r>
      <w:r>
        <w:rPr>
          <w:rFonts w:ascii="仿宋" w:eastAsia="仿宋"/>
          <w:color w:val="auto"/>
          <w:sz w:val="24"/>
        </w:rPr>
        <w:t xml:space="preserve"> N₂O </w:t>
      </w:r>
      <w:r>
        <w:rPr>
          <w:rFonts w:hint="eastAsia" w:ascii="仿宋" w:hAnsi="宋体" w:eastAsia="仿宋" w:cs="宋体"/>
          <w:color w:val="auto"/>
          <w:sz w:val="24"/>
          <w:lang w:eastAsia="zh-CN"/>
        </w:rPr>
        <w:t>排放（含残体还田氮）、农业投入品上游生产端排放、补光</w:t>
      </w:r>
      <w:r>
        <w:rPr>
          <w:rFonts w:ascii="仿宋" w:eastAsia="仿宋"/>
          <w:color w:val="auto"/>
          <w:sz w:val="24"/>
        </w:rPr>
        <w:t>/</w:t>
      </w:r>
      <w:r>
        <w:rPr>
          <w:rFonts w:hint="eastAsia" w:ascii="仿宋" w:hAnsi="宋体" w:eastAsia="仿宋" w:cs="宋体"/>
          <w:color w:val="auto"/>
          <w:sz w:val="24"/>
          <w:lang w:eastAsia="zh-CN"/>
        </w:rPr>
        <w:t>灌溉</w:t>
      </w:r>
      <w:r>
        <w:rPr>
          <w:rFonts w:ascii="仿宋" w:eastAsia="仿宋"/>
          <w:color w:val="auto"/>
          <w:sz w:val="24"/>
        </w:rPr>
        <w:t>/</w:t>
      </w:r>
      <w:r>
        <w:rPr>
          <w:rFonts w:hint="eastAsia" w:ascii="仿宋" w:hAnsi="宋体" w:eastAsia="仿宋" w:cs="宋体"/>
          <w:color w:val="auto"/>
          <w:sz w:val="24"/>
          <w:lang w:eastAsia="zh-CN"/>
        </w:rPr>
        <w:t>水帘降温</w:t>
      </w:r>
      <w:r>
        <w:rPr>
          <w:rFonts w:ascii="仿宋" w:eastAsia="仿宋"/>
          <w:color w:val="auto"/>
          <w:sz w:val="24"/>
        </w:rPr>
        <w:t>/</w:t>
      </w:r>
      <w:r>
        <w:rPr>
          <w:rFonts w:hint="eastAsia" w:ascii="仿宋" w:hAnsi="宋体" w:eastAsia="仿宋" w:cs="宋体"/>
          <w:color w:val="auto"/>
          <w:sz w:val="24"/>
          <w:lang w:eastAsia="zh-CN"/>
        </w:rPr>
        <w:t>保鲜库等生产作业耗能排放、运输排放、采收残体与农业废弃物处置排放及包装阶段排放均可按本文件公式逐项核算；广东适用排放因子（</w:t>
      </w:r>
      <w:r>
        <w:rPr>
          <w:rFonts w:ascii="仿宋" w:eastAsia="仿宋"/>
          <w:color w:val="auto"/>
          <w:sz w:val="24"/>
        </w:rPr>
        <w:t xml:space="preserve">N₂O </w:t>
      </w:r>
      <w:r>
        <w:rPr>
          <w:rFonts w:hint="eastAsia" w:ascii="仿宋" w:hAnsi="宋体" w:eastAsia="仿宋" w:cs="宋体"/>
          <w:color w:val="auto"/>
          <w:sz w:val="24"/>
          <w:lang w:eastAsia="zh-CN"/>
        </w:rPr>
        <w:t>直接排放因子</w:t>
      </w:r>
      <w:r>
        <w:rPr>
          <w:rFonts w:ascii="仿宋" w:eastAsia="仿宋"/>
          <w:color w:val="auto"/>
          <w:sz w:val="24"/>
        </w:rPr>
        <w:t xml:space="preserve"> 0.0178</w:t>
      </w:r>
      <w:r>
        <w:rPr>
          <w:rFonts w:hint="eastAsia" w:ascii="仿宋" w:hAnsi="宋体" w:eastAsia="仿宋" w:cs="宋体"/>
          <w:color w:val="auto"/>
          <w:sz w:val="24"/>
          <w:lang w:eastAsia="zh-CN"/>
        </w:rPr>
        <w:t>、广东电网</w:t>
      </w:r>
      <w:r>
        <w:rPr>
          <w:rFonts w:ascii="仿宋" w:eastAsia="仿宋"/>
          <w:color w:val="auto"/>
          <w:sz w:val="24"/>
        </w:rPr>
        <w:t xml:space="preserve"> 0.4403</w:t>
      </w:r>
      <w:r>
        <w:rPr>
          <w:rFonts w:hint="eastAsia" w:ascii="仿宋" w:hAnsi="宋体" w:eastAsia="仿宋" w:cs="宋体"/>
          <w:color w:val="auto"/>
          <w:sz w:val="24"/>
          <w:lang w:eastAsia="zh-CN"/>
        </w:rPr>
        <w:t>、</w:t>
      </w:r>
      <w:r>
        <w:rPr>
          <w:rFonts w:ascii="仿宋" w:eastAsia="仿宋"/>
          <w:color w:val="auto"/>
          <w:sz w:val="24"/>
        </w:rPr>
        <w:t xml:space="preserve">ecoinvent v3.12 cutoff </w:t>
      </w:r>
      <w:r>
        <w:rPr>
          <w:rFonts w:hint="eastAsia" w:ascii="仿宋" w:hAnsi="宋体" w:eastAsia="仿宋" w:cs="宋体"/>
          <w:color w:val="auto"/>
          <w:sz w:val="24"/>
          <w:lang w:eastAsia="zh-CN"/>
        </w:rPr>
        <w:t>肥料与包装材料因子等）来源清晰、取值明确，能够支撑核算落地。针对设施盆栽特有的栽培基质、种植袋与地布分摊、扦插苗分配、单朵折算等问题，本文件给出了明确的核算与披露规则，经试算验证可操作、结果可比。</w:t>
      </w:r>
    </w:p>
    <w:p w14:paraId="09314B5A">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color w:val="auto"/>
          <w:sz w:val="24"/>
          <w:lang w:eastAsia="zh-CN"/>
        </w:rPr>
        <w:t>预期效益：</w:t>
      </w:r>
    </w:p>
    <w:p w14:paraId="40B1F213">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经济效益</w:t>
      </w:r>
      <w:r>
        <w:rPr>
          <w:rFonts w:hint="eastAsia" w:ascii="仿宋" w:hAnsi="宋体" w:eastAsia="仿宋" w:cs="宋体"/>
          <w:color w:val="auto"/>
          <w:sz w:val="24"/>
          <w:lang w:eastAsia="zh-CN"/>
        </w:rPr>
        <w:t>：统一核算口径，降低企业重复试错成本；碳足迹绩效可量化追踪，支撑产品碳标识认证与绿色采购、供应链低碳管理，提升食用菊花品牌溢价与市场价格竞争力。</w:t>
      </w:r>
    </w:p>
    <w:p w14:paraId="4D1B4541">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社会效益</w:t>
      </w:r>
      <w:r>
        <w:rPr>
          <w:rFonts w:hint="eastAsia" w:ascii="仿宋" w:hAnsi="宋体" w:eastAsia="仿宋" w:cs="宋体"/>
          <w:color w:val="auto"/>
          <w:sz w:val="24"/>
          <w:lang w:eastAsia="zh-CN"/>
        </w:rPr>
        <w:t>：为设施花卉类农产品绿色低碳转型提供技术支撑，引导消费者选择低碳产品，形成绿色低碳生产生活方式；为政府部门农业减排固碳决策提供数据基础。</w:t>
      </w:r>
    </w:p>
    <w:p w14:paraId="22D8338F">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ascii="仿宋" w:eastAsia="仿宋"/>
          <w:color w:val="auto"/>
          <w:sz w:val="24"/>
        </w:rPr>
        <w:t xml:space="preserve">- </w:t>
      </w:r>
      <w:r>
        <w:rPr>
          <w:rFonts w:hint="eastAsia" w:ascii="仿宋" w:hAnsi="宋体" w:eastAsia="仿宋" w:cs="宋体"/>
          <w:b/>
          <w:color w:val="auto"/>
          <w:sz w:val="24"/>
          <w:lang w:eastAsia="zh-CN"/>
        </w:rPr>
        <w:t>生态效益</w:t>
      </w:r>
      <w:r>
        <w:rPr>
          <w:rFonts w:hint="eastAsia" w:ascii="仿宋" w:hAnsi="宋体" w:eastAsia="仿宋" w:cs="宋体"/>
          <w:color w:val="auto"/>
          <w:sz w:val="24"/>
          <w:lang w:eastAsia="zh-CN"/>
        </w:rPr>
        <w:t>：识别关键排放环节（如补光与水帘降温等耗能、肥料施用、农业投入品上游生产、包装材料等），为优化补光策略、提升能源效率、优化施肥结构、减少高碳包装、规范残体处置等减排措施提供量化依据，助力设施农业绿色低碳发展。</w:t>
      </w:r>
    </w:p>
    <w:p w14:paraId="1D85E665">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四、与国际、国外同类标准技术内容的对比情况</w:t>
      </w:r>
    </w:p>
    <w:p w14:paraId="266422E8">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国际方面，</w:t>
      </w:r>
      <w:r>
        <w:rPr>
          <w:rFonts w:ascii="仿宋" w:eastAsia="仿宋"/>
          <w:color w:val="auto"/>
          <w:sz w:val="24"/>
        </w:rPr>
        <w:t>ISO 14067:2018</w:t>
      </w:r>
      <w:r>
        <w:rPr>
          <w:rFonts w:hint="eastAsia" w:ascii="仿宋" w:hAnsi="宋体" w:eastAsia="仿宋" w:cs="宋体"/>
          <w:color w:val="auto"/>
          <w:sz w:val="24"/>
          <w:lang w:eastAsia="zh-CN"/>
        </w:rPr>
        <w:t>、</w:t>
      </w:r>
      <w:r>
        <w:rPr>
          <w:rFonts w:ascii="仿宋" w:eastAsia="仿宋"/>
          <w:color w:val="auto"/>
          <w:sz w:val="24"/>
        </w:rPr>
        <w:t xml:space="preserve">PAS 2050:2011 </w:t>
      </w:r>
      <w:r>
        <w:rPr>
          <w:rFonts w:hint="eastAsia" w:ascii="仿宋" w:hAnsi="宋体" w:eastAsia="仿宋" w:cs="宋体"/>
          <w:color w:val="auto"/>
          <w:sz w:val="24"/>
          <w:lang w:eastAsia="zh-CN"/>
        </w:rPr>
        <w:t>给出了产品碳足迹量化的通用框架与原则；</w:t>
      </w:r>
      <w:r>
        <w:rPr>
          <w:rFonts w:ascii="仿宋" w:eastAsia="仿宋"/>
          <w:color w:val="auto"/>
          <w:sz w:val="24"/>
        </w:rPr>
        <w:t>GB/T 24040—2008</w:t>
      </w:r>
      <w:r>
        <w:rPr>
          <w:rFonts w:hint="eastAsia" w:ascii="仿宋" w:hAnsi="宋体" w:eastAsia="仿宋" w:cs="宋体"/>
          <w:color w:val="auto"/>
          <w:sz w:val="24"/>
          <w:lang w:eastAsia="zh-CN"/>
        </w:rPr>
        <w:t>、</w:t>
      </w:r>
      <w:r>
        <w:rPr>
          <w:rFonts w:ascii="仿宋" w:eastAsia="仿宋"/>
          <w:color w:val="auto"/>
          <w:sz w:val="24"/>
        </w:rPr>
        <w:t>GB/T 24044—2008</w:t>
      </w:r>
      <w:r>
        <w:rPr>
          <w:rFonts w:hint="eastAsia" w:ascii="仿宋" w:hAnsi="宋体" w:eastAsia="仿宋" w:cs="宋体"/>
          <w:color w:val="auto"/>
          <w:sz w:val="24"/>
          <w:lang w:eastAsia="zh-CN"/>
        </w:rPr>
        <w:t>（等同采用</w:t>
      </w:r>
      <w:r>
        <w:rPr>
          <w:rFonts w:ascii="仿宋" w:eastAsia="仿宋"/>
          <w:color w:val="auto"/>
          <w:sz w:val="24"/>
        </w:rPr>
        <w:t xml:space="preserve"> ISO 14040</w:t>
      </w:r>
      <w:r>
        <w:rPr>
          <w:rFonts w:hint="eastAsia" w:ascii="仿宋" w:hAnsi="宋体" w:eastAsia="仿宋" w:cs="宋体"/>
          <w:color w:val="auto"/>
          <w:sz w:val="24"/>
          <w:lang w:eastAsia="zh-CN"/>
        </w:rPr>
        <w:t>、</w:t>
      </w:r>
      <w:r>
        <w:rPr>
          <w:rFonts w:ascii="仿宋" w:eastAsia="仿宋"/>
          <w:color w:val="auto"/>
          <w:sz w:val="24"/>
        </w:rPr>
        <w:t>ISO 14044</w:t>
      </w:r>
      <w:r>
        <w:rPr>
          <w:rFonts w:hint="eastAsia" w:ascii="仿宋" w:hAnsi="宋体" w:eastAsia="仿宋" w:cs="宋体"/>
          <w:color w:val="auto"/>
          <w:sz w:val="24"/>
          <w:lang w:eastAsia="zh-CN"/>
        </w:rPr>
        <w:t>）确立了生命周期评价方法学基础。国外园艺产品的碳足迹研究多针对露地栽培与切花生产，对设施大棚盆栽、人工补光与遮光调控等耗能特征的参数化不足，缺少华南地区设施盆栽食用菊花的本土化活动数据与排放因子。</w:t>
      </w:r>
    </w:p>
    <w:p w14:paraId="5270B766">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本文件在</w:t>
      </w:r>
      <w:r>
        <w:rPr>
          <w:rFonts w:ascii="仿宋" w:eastAsia="仿宋"/>
          <w:color w:val="auto"/>
          <w:sz w:val="24"/>
        </w:rPr>
        <w:t xml:space="preserve"> GB/T 24067—2024 </w:t>
      </w:r>
      <w:r>
        <w:rPr>
          <w:rFonts w:hint="eastAsia" w:ascii="仿宋" w:hAnsi="宋体" w:eastAsia="仿宋" w:cs="宋体"/>
          <w:color w:val="auto"/>
          <w:sz w:val="24"/>
          <w:lang w:eastAsia="zh-CN"/>
        </w:rPr>
        <w:t>框架下，结合中山食用菊花设施大棚盆栽、多批次轮作的生产实际制定产品种类规则，是对国家通用标准在特定农产品上的细化与落地。与国外通用框架相比，本文件针对性地解决了设施盆栽栽培基质与种植袋分摊、地布隔断下的碳汇处理、补光</w:t>
      </w:r>
      <w:r>
        <w:rPr>
          <w:rFonts w:ascii="仿宋" w:eastAsia="仿宋"/>
          <w:color w:val="auto"/>
          <w:sz w:val="24"/>
        </w:rPr>
        <w:t>/</w:t>
      </w:r>
      <w:r>
        <w:rPr>
          <w:rFonts w:hint="eastAsia" w:ascii="仿宋" w:hAnsi="宋体" w:eastAsia="仿宋" w:cs="宋体"/>
          <w:color w:val="auto"/>
          <w:sz w:val="24"/>
          <w:lang w:eastAsia="zh-CN"/>
        </w:rPr>
        <w:t>水帘降温</w:t>
      </w:r>
      <w:r>
        <w:rPr>
          <w:rFonts w:ascii="仿宋" w:eastAsia="仿宋"/>
          <w:color w:val="auto"/>
          <w:sz w:val="24"/>
        </w:rPr>
        <w:t>/</w:t>
      </w:r>
      <w:r>
        <w:rPr>
          <w:rFonts w:hint="eastAsia" w:ascii="仿宋" w:hAnsi="宋体" w:eastAsia="仿宋" w:cs="宋体"/>
          <w:color w:val="auto"/>
          <w:sz w:val="24"/>
          <w:lang w:eastAsia="zh-CN"/>
        </w:rPr>
        <w:t>保鲜库等特征性耗能单元核算、扦插苗经济价值分配、单朵折算等特殊问题，更契合我国华南地区特色设施农产品实际。</w:t>
      </w:r>
    </w:p>
    <w:p w14:paraId="73F8EFD5">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五、以国际标准为基础的起草情况</w:t>
      </w:r>
    </w:p>
    <w:p w14:paraId="387A5CEC">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本文件制定过程中，参考了</w:t>
      </w:r>
      <w:r>
        <w:rPr>
          <w:rFonts w:ascii="仿宋" w:eastAsia="仿宋"/>
          <w:color w:val="auto"/>
          <w:sz w:val="24"/>
        </w:rPr>
        <w:t xml:space="preserve"> ISO 14067:2018</w:t>
      </w:r>
      <w:r>
        <w:rPr>
          <w:rFonts w:hint="eastAsia" w:ascii="仿宋" w:hAnsi="宋体" w:eastAsia="仿宋" w:cs="宋体"/>
          <w:color w:val="auto"/>
          <w:sz w:val="24"/>
          <w:lang w:eastAsia="zh-CN"/>
        </w:rPr>
        <w:t>、</w:t>
      </w:r>
      <w:r>
        <w:rPr>
          <w:rFonts w:ascii="仿宋" w:eastAsia="仿宋"/>
          <w:color w:val="auto"/>
          <w:sz w:val="24"/>
        </w:rPr>
        <w:t xml:space="preserve">PAS 2050:2011 </w:t>
      </w:r>
      <w:r>
        <w:rPr>
          <w:rFonts w:hint="eastAsia" w:ascii="仿宋" w:hAnsi="宋体" w:eastAsia="仿宋" w:cs="宋体"/>
          <w:color w:val="auto"/>
          <w:sz w:val="24"/>
          <w:lang w:eastAsia="zh-CN"/>
        </w:rPr>
        <w:t>等国际标准确立的通用原则与方法学框架，并合规引用其作为参考文献。本文件未以某一国际标准全文为基础进行等同采用（</w:t>
      </w:r>
      <w:r>
        <w:rPr>
          <w:rFonts w:ascii="仿宋" w:eastAsia="仿宋"/>
          <w:color w:val="auto"/>
          <w:sz w:val="24"/>
        </w:rPr>
        <w:t>IDT</w:t>
      </w:r>
      <w:r>
        <w:rPr>
          <w:rFonts w:hint="eastAsia" w:ascii="仿宋" w:hAnsi="宋体" w:eastAsia="仿宋" w:cs="宋体"/>
          <w:color w:val="auto"/>
          <w:sz w:val="24"/>
          <w:lang w:eastAsia="zh-CN"/>
        </w:rPr>
        <w:t>）或修改采用（</w:t>
      </w:r>
      <w:r>
        <w:rPr>
          <w:rFonts w:ascii="仿宋" w:eastAsia="仿宋"/>
          <w:color w:val="auto"/>
          <w:sz w:val="24"/>
        </w:rPr>
        <w:t>MOD</w:t>
      </w:r>
      <w:r>
        <w:rPr>
          <w:rFonts w:hint="eastAsia" w:ascii="仿宋" w:hAnsi="宋体" w:eastAsia="仿宋" w:cs="宋体"/>
          <w:color w:val="auto"/>
          <w:sz w:val="24"/>
          <w:lang w:eastAsia="zh-CN"/>
        </w:rPr>
        <w:t>）起草，而是在</w:t>
      </w:r>
      <w:r>
        <w:rPr>
          <w:rFonts w:ascii="仿宋" w:eastAsia="仿宋"/>
          <w:color w:val="auto"/>
          <w:sz w:val="24"/>
        </w:rPr>
        <w:t xml:space="preserve"> GB/T 24067—2024 </w:t>
      </w:r>
      <w:r>
        <w:rPr>
          <w:rFonts w:hint="eastAsia" w:ascii="仿宋" w:hAnsi="宋体" w:eastAsia="仿宋" w:cs="宋体"/>
          <w:color w:val="auto"/>
          <w:sz w:val="24"/>
          <w:lang w:eastAsia="zh-CN"/>
        </w:rPr>
        <w:t>等国家标准框架下，结合食用菊花地域与生产特点制定产品种类规则。未直接采用国际标准作为主体文本的原因在于：国际标准多为通用框架，缺少针对华南设施盆栽食用菊花的本土化参数与分配规则，直接采用难以满足可比、可信的核算需求。</w:t>
      </w:r>
    </w:p>
    <w:p w14:paraId="024E1AC9">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六、与有关法律、行政法规及相关标准的关系</w:t>
      </w:r>
    </w:p>
    <w:p w14:paraId="3E2BAD06">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本文件编制遵循现行相关法律、法规和强制性国家标准。在</w:t>
      </w:r>
      <w:r>
        <w:rPr>
          <w:rFonts w:ascii="仿宋" w:eastAsia="仿宋"/>
          <w:color w:val="auto"/>
          <w:sz w:val="24"/>
        </w:rPr>
        <w:t xml:space="preserve"> GB/T 24067—2024</w:t>
      </w:r>
      <w:r>
        <w:rPr>
          <w:rFonts w:hint="eastAsia" w:ascii="仿宋" w:hAnsi="宋体" w:eastAsia="仿宋" w:cs="宋体"/>
          <w:color w:val="auto"/>
          <w:sz w:val="24"/>
          <w:lang w:eastAsia="zh-CN"/>
        </w:rPr>
        <w:t>、</w:t>
      </w:r>
      <w:r>
        <w:rPr>
          <w:rFonts w:ascii="仿宋" w:eastAsia="仿宋"/>
          <w:color w:val="auto"/>
          <w:sz w:val="24"/>
        </w:rPr>
        <w:t>GB/T 24040—2008</w:t>
      </w:r>
      <w:r>
        <w:rPr>
          <w:rFonts w:hint="eastAsia" w:ascii="仿宋" w:hAnsi="宋体" w:eastAsia="仿宋" w:cs="宋体"/>
          <w:color w:val="auto"/>
          <w:sz w:val="24"/>
          <w:lang w:eastAsia="zh-CN"/>
        </w:rPr>
        <w:t>、</w:t>
      </w:r>
      <w:r>
        <w:rPr>
          <w:rFonts w:ascii="仿宋" w:eastAsia="仿宋"/>
          <w:color w:val="auto"/>
          <w:sz w:val="24"/>
        </w:rPr>
        <w:t xml:space="preserve">GB/T 24044—2008 </w:t>
      </w:r>
      <w:r>
        <w:rPr>
          <w:rFonts w:hint="eastAsia" w:ascii="仿宋" w:hAnsi="宋体" w:eastAsia="仿宋" w:cs="宋体"/>
          <w:color w:val="auto"/>
          <w:sz w:val="24"/>
          <w:lang w:eastAsia="zh-CN"/>
        </w:rPr>
        <w:t>等国家标准的通用框架下制定，与现行国家标准协调一致、无冲突；同时与</w:t>
      </w:r>
      <w:r>
        <w:rPr>
          <w:rFonts w:ascii="仿宋" w:eastAsia="仿宋"/>
          <w:color w:val="auto"/>
          <w:sz w:val="24"/>
        </w:rPr>
        <w:t xml:space="preserve"> DB4420/T 18—2022</w:t>
      </w:r>
      <w:r>
        <w:rPr>
          <w:rFonts w:hint="eastAsia" w:ascii="仿宋" w:hAnsi="宋体" w:eastAsia="仿宋" w:cs="宋体"/>
          <w:color w:val="auto"/>
          <w:sz w:val="24"/>
          <w:lang w:eastAsia="zh-CN"/>
        </w:rPr>
        <w:t>《中山市鲜食菊花栽培技术标准》、</w:t>
      </w:r>
      <w:r>
        <w:rPr>
          <w:rFonts w:ascii="仿宋" w:eastAsia="仿宋"/>
          <w:color w:val="auto"/>
          <w:sz w:val="24"/>
        </w:rPr>
        <w:t>T/CGFA 012—2025</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种植农产品》、</w:t>
      </w:r>
      <w:r>
        <w:rPr>
          <w:rFonts w:ascii="仿宋" w:eastAsia="仿宋"/>
          <w:color w:val="auto"/>
          <w:sz w:val="24"/>
        </w:rPr>
        <w:t>CNCA-CFP-00:2025</w:t>
      </w:r>
      <w:r>
        <w:rPr>
          <w:rFonts w:hint="eastAsia" w:ascii="仿宋" w:hAnsi="宋体" w:eastAsia="仿宋" w:cs="宋体"/>
          <w:color w:val="auto"/>
          <w:sz w:val="24"/>
          <w:lang w:eastAsia="zh-CN"/>
        </w:rPr>
        <w:t>《产品碳足迹标识认证通用实施规则（试行）》等相关标准衔接配套。</w:t>
      </w:r>
    </w:p>
    <w:p w14:paraId="3F616505">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七、重大分歧意见的处理经过和依据</w:t>
      </w:r>
    </w:p>
    <w:p w14:paraId="4D6C4831">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本标准在编制和征求意见过程中无重大分歧意见。</w:t>
      </w:r>
    </w:p>
    <w:p w14:paraId="5E7F5156">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八、涉及专利的有关说明</w:t>
      </w:r>
    </w:p>
    <w:p w14:paraId="42F5CC2D">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本文件不涉及具体专利的应用。请注意本文件的某些内容可能涉及专利，本文件的发布机构不承担识别专利的责任。</w:t>
      </w:r>
    </w:p>
    <w:p w14:paraId="2D4F5211">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九、实施标准的要求，以及组织措施、技术措施、过渡期和实施日期的建议</w:t>
      </w:r>
    </w:p>
    <w:p w14:paraId="3F3D5AE5">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本文件为首次制定的团体标准，建议发布后预留必要的过渡期（建议</w:t>
      </w:r>
      <w:r>
        <w:rPr>
          <w:rFonts w:ascii="仿宋" w:eastAsia="仿宋"/>
          <w:color w:val="auto"/>
          <w:sz w:val="24"/>
        </w:rPr>
        <w:t xml:space="preserve"> 2026 </w:t>
      </w:r>
      <w:r>
        <w:rPr>
          <w:rFonts w:hint="eastAsia" w:ascii="仿宋" w:hAnsi="宋体" w:eastAsia="仿宋" w:cs="宋体"/>
          <w:color w:val="auto"/>
          <w:sz w:val="24"/>
          <w:lang w:eastAsia="zh-CN"/>
        </w:rPr>
        <w:t>年内发布、</w:t>
      </w:r>
      <w:r>
        <w:rPr>
          <w:rFonts w:ascii="仿宋" w:eastAsia="仿宋"/>
          <w:color w:val="auto"/>
          <w:sz w:val="24"/>
        </w:rPr>
        <w:t xml:space="preserve">2026 </w:t>
      </w:r>
      <w:r>
        <w:rPr>
          <w:rFonts w:hint="eastAsia" w:ascii="仿宋" w:hAnsi="宋体" w:eastAsia="仿宋" w:cs="宋体"/>
          <w:color w:val="auto"/>
          <w:sz w:val="24"/>
          <w:lang w:eastAsia="zh-CN"/>
        </w:rPr>
        <w:t>年内或次年起实施），以便为相关方了解、熟悉和应用本标准预留时间。</w:t>
      </w:r>
    </w:p>
    <w:p w14:paraId="0E4BBC70">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hint="eastAsia" w:ascii="仿宋" w:hAnsi="宋体" w:eastAsia="仿宋" w:cs="宋体"/>
          <w:color w:val="auto"/>
          <w:sz w:val="24"/>
          <w:lang w:eastAsia="zh-CN"/>
        </w:rPr>
        <w:t>建议措施：</w:t>
      </w:r>
    </w:p>
    <w:p w14:paraId="342E4908">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组织措施</w:t>
      </w:r>
      <w:r>
        <w:rPr>
          <w:rFonts w:hint="eastAsia" w:ascii="仿宋" w:hAnsi="宋体" w:eastAsia="仿宋" w:cs="宋体"/>
          <w:color w:val="auto"/>
          <w:sz w:val="24"/>
          <w:lang w:eastAsia="zh-CN"/>
        </w:rPr>
        <w:t>：由中山市环境科学学会归口管理，编制组负责技术答疑与版本维护；依托行业协会、种植主体联盟推动标准宣贯。</w:t>
      </w:r>
    </w:p>
    <w:p w14:paraId="6205BD8B">
      <w:pPr>
        <w:snapToGrid/>
        <w:spacing w:beforeAutospacing="0" w:after="0" w:afterAutospacing="0" w:line="560" w:lineRule="exact"/>
        <w:ind w:left="0" w:leftChars="0" w:right="0" w:rightChars="0" w:firstLine="482" w:firstLineChars="0"/>
        <w:jc w:val="both"/>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技术措施</w:t>
      </w:r>
      <w:r>
        <w:rPr>
          <w:rFonts w:hint="eastAsia" w:ascii="仿宋" w:hAnsi="宋体" w:eastAsia="仿宋" w:cs="宋体"/>
          <w:color w:val="auto"/>
          <w:sz w:val="24"/>
          <w:lang w:eastAsia="zh-CN"/>
        </w:rPr>
        <w:t>：针对补光、灌溉与水帘降温、保鲜库预冷等重点耗电单元制定分项计量方案，设置独立电表或开展不少于一个完整生产批次的专项计量；指导种植主体建立投入品领用与施用台账、基质与种植袋采购台账、采收残体处置台账，保证数据真实、完整、可追溯。</w:t>
      </w:r>
    </w:p>
    <w:p w14:paraId="192EAA49">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ascii="仿宋" w:eastAsia="仿宋"/>
          <w:color w:val="auto"/>
          <w:sz w:val="24"/>
        </w:rPr>
        <w:t xml:space="preserve">- </w:t>
      </w:r>
      <w:r>
        <w:rPr>
          <w:rFonts w:hint="eastAsia" w:ascii="仿宋" w:hAnsi="宋体" w:eastAsia="仿宋" w:cs="宋体"/>
          <w:b/>
          <w:color w:val="auto"/>
          <w:sz w:val="24"/>
          <w:lang w:eastAsia="zh-CN"/>
        </w:rPr>
        <w:t>应用措施</w:t>
      </w:r>
      <w:r>
        <w:rPr>
          <w:rFonts w:hint="eastAsia" w:ascii="仿宋" w:hAnsi="宋体" w:eastAsia="仿宋" w:cs="宋体"/>
          <w:color w:val="auto"/>
          <w:sz w:val="24"/>
          <w:lang w:eastAsia="zh-CN"/>
        </w:rPr>
        <w:t>：标准发布后同步开展宣贯培训与试点核算，率先在中山市（以小榄镇为核心产区）设施盆栽食用菊花种植主体中示范应用，推动成果应用于产品碳标识认证、低碳采购与供应链碳管理；及时总结实践经验并反馈至编制组，以便后续修订完善。</w:t>
      </w:r>
    </w:p>
    <w:p w14:paraId="322BD30F">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十、其他应当说明的事项</w:t>
      </w:r>
    </w:p>
    <w:p w14:paraId="0F5708AE">
      <w:pPr>
        <w:snapToGrid/>
        <w:spacing w:beforeAutospacing="0" w:after="0" w:afterAutospacing="0" w:line="560" w:lineRule="exact"/>
        <w:ind w:left="0" w:leftChars="0" w:right="0" w:rightChars="0" w:firstLine="482" w:firstLineChars="0"/>
        <w:jc w:val="both"/>
        <w:rPr>
          <w:rFonts w:ascii="仿宋" w:eastAsia="仿宋"/>
          <w:color w:val="auto"/>
          <w:sz w:val="24"/>
        </w:rPr>
      </w:pPr>
      <w:r>
        <w:rPr>
          <w:rFonts w:hint="eastAsia" w:ascii="仿宋" w:hAnsi="宋体" w:eastAsia="仿宋" w:cs="宋体"/>
          <w:color w:val="auto"/>
          <w:sz w:val="24"/>
          <w:lang w:eastAsia="zh-CN"/>
        </w:rPr>
        <w:t>本文件没有其他需要说明的其他事项。</w:t>
      </w:r>
    </w:p>
    <w:sectPr>
      <w:footerReference r:id="rId5" w:type="default"/>
      <w:pgSz w:w="11906" w:h="16838"/>
      <w:pgMar w:top="1440" w:right="1797" w:bottom="1440" w:left="179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8D439">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5F275">
                          <w:pPr>
                            <w:pStyle w:val="2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E65F275">
                    <w:pPr>
                      <w:pStyle w:val="2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7" w:lineRule="auto"/>
      </w:pPr>
      <w:r>
        <w:separator/>
      </w:r>
    </w:p>
  </w:footnote>
  <w:footnote w:type="continuationSeparator" w:id="1">
    <w:p>
      <w:pPr>
        <w:spacing w:before="0" w:after="0" w:line="347"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526729"/>
    <w:rsid w:val="30127DA5"/>
    <w:rsid w:val="407645A4"/>
    <w:rsid w:val="488D7578"/>
    <w:rsid w:val="71A24D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47" w:lineRule="auto"/>
      <w:jc w:val="both"/>
    </w:pPr>
    <w:rPr>
      <w:rFonts w:ascii="宋体" w:hAnsi="宋体"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160"/>
      <w:jc w:val="center"/>
      <w:outlineLvl w:val="0"/>
    </w:pPr>
    <w:rPr>
      <w:rFonts w:ascii="黑体" w:hAnsi="黑体" w:eastAsia="黑体"/>
      <w:b/>
      <w:bCs/>
      <w:color w:val="376092" w:themeColor="accent1" w:themeShade="BF"/>
      <w:sz w:val="36"/>
      <w:szCs w:val="28"/>
    </w:rPr>
  </w:style>
  <w:style w:type="paragraph" w:styleId="4">
    <w:name w:val="heading 2"/>
    <w:basedOn w:val="1"/>
    <w:next w:val="1"/>
    <w:link w:val="139"/>
    <w:unhideWhenUsed/>
    <w:qFormat/>
    <w:uiPriority w:val="9"/>
    <w:pPr>
      <w:keepNext/>
      <w:keepLines/>
      <w:spacing w:before="320" w:after="120"/>
      <w:outlineLvl w:val="1"/>
    </w:pPr>
    <w:rPr>
      <w:rFonts w:ascii="黑体" w:hAnsi="黑体" w:eastAsia="黑体"/>
      <w:b/>
      <w:bCs/>
      <w:color w:val="4F81BD" w:themeColor="accent1"/>
      <w:sz w:val="28"/>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80"/>
      <w:outlineLvl w:val="2"/>
    </w:pPr>
    <w:rPr>
      <w:rFonts w:ascii="黑体" w:hAnsi="黑体" w:eastAsia="黑体"/>
      <w:b/>
      <w:bCs/>
      <w:color w:val="4F81BD" w:themeColor="accent1"/>
      <w:sz w:val="25"/>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10278</Words>
  <Characters>11569</Characters>
  <Lines>0</Lines>
  <Paragraphs>0</Paragraphs>
  <TotalTime>3</TotalTime>
  <ScaleCrop>false</ScaleCrop>
  <LinksUpToDate>false</LinksUpToDate>
  <CharactersWithSpaces>12042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Jelloun</cp:lastModifiedBy>
  <dcterms:modified xsi:type="dcterms:W3CDTF">2026-10-12T08:34:08Z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eyJoZGlkIjoiODE2MGE1OTkyNzllNWFjMWQ4YWRlYzk2OWZkNTQ2OTEiLCJ1c2VySWQiOiIyNDM2MDA0NTEifQ==</vt:lpwstr>
  </property>
  <property fmtid="{D5CDD505-2E9C-101B-9397-08002B2CF9AE}" pid="3" name="KSOProductBuildVer">
    <vt:lpwstr>2052-12.1.0.28505</vt:lpwstr>
  </property>
  <property fmtid="{D5CDD505-2E9C-101B-9397-08002B2CF9AE}" pid="4" name="ICV">
    <vt:lpwstr>D4C79F976D4546A79C6B5E9B15709CD0_13</vt:lpwstr>
  </property>
</Properties>
</file>